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d863b8c" w14:textId="d863b8c">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описания, знаков различия, а также правил ношения форменной одежды сотрудников органов гражданской защиты</w:t>
      </w:r>
    </w:p>
    <w:p>
      <w:pPr>
        <w:spacing w:after="0"/>
        <w:ind w:left="0"/>
        <w:jc w:val="both"/>
      </w:pPr>
      <w:r>
        <w:rPr>
          <w:rFonts w:ascii="Times New Roman"/>
          <w:b w:val="false"/>
          <w:i w:val="false"/>
          <w:color w:val="000000"/>
          <w:sz w:val="28"/>
        </w:rPr>
        <w:t>Приказ Министра по чрезвычайным ситуациям Республики Казахстан от 4 июля 2025 года № 266</w:t>
      </w:r>
    </w:p>
    <w:p>
      <w:pPr>
        <w:spacing w:after="0"/>
        <w:ind w:left="0"/>
        <w:jc w:val="both"/>
      </w:pPr>
      <w:bookmarkStart w:name="z4" w:id="0"/>
      <w:r>
        <w:rPr>
          <w:rFonts w:ascii="Times New Roman"/>
          <w:b w:val="false"/>
          <w:i w:val="false"/>
          <w:color w:val="000000"/>
          <w:sz w:val="28"/>
        </w:rPr>
        <w:t xml:space="preserve">
      В соответствии с </w:t>
      </w:r>
      <w:r>
        <w:rPr>
          <w:rFonts w:ascii="Times New Roman"/>
          <w:b w:val="false"/>
          <w:i w:val="false"/>
          <w:color w:val="000000"/>
          <w:sz w:val="28"/>
        </w:rPr>
        <w:t>подпунктом 174-2)</w:t>
      </w:r>
      <w:r>
        <w:rPr>
          <w:rFonts w:ascii="Times New Roman"/>
          <w:b w:val="false"/>
          <w:i w:val="false"/>
          <w:color w:val="000000"/>
          <w:sz w:val="28"/>
        </w:rPr>
        <w:t xml:space="preserve"> пункта 16 Положения о Министерстве по чрезвычайным ситуациям Республики Казахстан, утвержденного постановлением Правительства Республики Казахстан от 23 октября 2020 года № 701 "Вопросы Министерства по чрезвычайным ситуациям Республики Казахстан" ПРИКАЗЫВАЮ:</w:t>
      </w:r>
    </w:p>
    <w:bookmarkEnd w:id="0"/>
    <w:bookmarkStart w:name="z5" w:id="1"/>
    <w:p>
      <w:pPr>
        <w:spacing w:after="0"/>
        <w:ind w:left="0"/>
        <w:jc w:val="both"/>
      </w:pPr>
      <w:r>
        <w:rPr>
          <w:rFonts w:ascii="Times New Roman"/>
          <w:b w:val="false"/>
          <w:i w:val="false"/>
          <w:color w:val="000000"/>
          <w:sz w:val="28"/>
        </w:rPr>
        <w:t xml:space="preserve">
      1. Утвердить прилагаемые </w:t>
      </w:r>
      <w:r>
        <w:rPr>
          <w:rFonts w:ascii="Times New Roman"/>
          <w:b w:val="false"/>
          <w:i w:val="false"/>
          <w:color w:val="000000"/>
          <w:sz w:val="28"/>
        </w:rPr>
        <w:t>описание</w:t>
      </w:r>
      <w:r>
        <w:rPr>
          <w:rFonts w:ascii="Times New Roman"/>
          <w:b w:val="false"/>
          <w:i w:val="false"/>
          <w:color w:val="000000"/>
          <w:sz w:val="28"/>
        </w:rPr>
        <w:t>, знаки различия, а также правила ношения форменной одежды сотрудников органов гражданской защиты.</w:t>
      </w:r>
    </w:p>
    <w:bookmarkEnd w:id="1"/>
    <w:bookmarkStart w:name="z6" w:id="2"/>
    <w:p>
      <w:pPr>
        <w:spacing w:after="0"/>
        <w:ind w:left="0"/>
        <w:jc w:val="both"/>
      </w:pPr>
      <w:r>
        <w:rPr>
          <w:rFonts w:ascii="Times New Roman"/>
          <w:b w:val="false"/>
          <w:i w:val="false"/>
          <w:color w:val="000000"/>
          <w:sz w:val="28"/>
        </w:rPr>
        <w:t>
      2. Департаменту кадровой и воспитательной работы Министерства по чрезвычайным ситуациям Республики Казахстан в установленном законодательством Республики Казахстан порядке обеспечить:</w:t>
      </w:r>
    </w:p>
    <w:bookmarkEnd w:id="2"/>
    <w:bookmarkStart w:name="z7" w:id="3"/>
    <w:p>
      <w:pPr>
        <w:spacing w:after="0"/>
        <w:ind w:left="0"/>
        <w:jc w:val="both"/>
      </w:pPr>
      <w:r>
        <w:rPr>
          <w:rFonts w:ascii="Times New Roman"/>
          <w:b w:val="false"/>
          <w:i w:val="false"/>
          <w:color w:val="000000"/>
          <w:sz w:val="28"/>
        </w:rPr>
        <w:t>
      1) направление копии настоящего приказа в Республиканское государственное предприятие на праве хозяйственного ведения "Институт законодательства и правовой информации Республики Казахстан" для официального опубликования и включения в Эталонный контрольный банк нормативных правовых актов Республики Казахстан;</w:t>
      </w:r>
    </w:p>
    <w:bookmarkEnd w:id="3"/>
    <w:bookmarkStart w:name="z8" w:id="4"/>
    <w:p>
      <w:pPr>
        <w:spacing w:after="0"/>
        <w:ind w:left="0"/>
        <w:jc w:val="both"/>
      </w:pPr>
      <w:r>
        <w:rPr>
          <w:rFonts w:ascii="Times New Roman"/>
          <w:b w:val="false"/>
          <w:i w:val="false"/>
          <w:color w:val="000000"/>
          <w:sz w:val="28"/>
        </w:rPr>
        <w:t>
      2) размещение настоящего приказа на интернет-ресурсе Министерства по чрезвычайным ситуациям Республики Казахстан после его официального опубликования.</w:t>
      </w:r>
    </w:p>
    <w:bookmarkEnd w:id="4"/>
    <w:bookmarkStart w:name="z9" w:id="5"/>
    <w:p>
      <w:pPr>
        <w:spacing w:after="0"/>
        <w:ind w:left="0"/>
        <w:jc w:val="both"/>
      </w:pPr>
      <w:r>
        <w:rPr>
          <w:rFonts w:ascii="Times New Roman"/>
          <w:b w:val="false"/>
          <w:i w:val="false"/>
          <w:color w:val="000000"/>
          <w:sz w:val="28"/>
        </w:rPr>
        <w:t>
      3. Контроль за исполнением настоящего приказа возложить на курирующего вице-министра по чрезвычайным ситуациям Республики Казахстан и Департамент кадровой и воспитательной работы Министерства по чрезвычайным ситуациям Республики Казахстан.</w:t>
      </w:r>
    </w:p>
    <w:bookmarkEnd w:id="5"/>
    <w:bookmarkStart w:name="z10" w:id="6"/>
    <w:p>
      <w:pPr>
        <w:spacing w:after="0"/>
        <w:ind w:left="0"/>
        <w:jc w:val="both"/>
      </w:pPr>
      <w:r>
        <w:rPr>
          <w:rFonts w:ascii="Times New Roman"/>
          <w:b w:val="false"/>
          <w:i w:val="false"/>
          <w:color w:val="000000"/>
          <w:sz w:val="28"/>
        </w:rPr>
        <w:t>
      4. Настоящий приказ вводится в действие по истечении десяти календарных дней после дня его первого официального опубликования.</w:t>
      </w:r>
    </w:p>
    <w:bookmarkEnd w:id="6"/>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Министр генерал-майор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Ч. Аринов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Утверждены</w:t>
            </w:r>
            <w:r>
              <w:br/>
            </w:r>
            <w:r>
              <w:rPr>
                <w:rFonts w:ascii="Times New Roman"/>
                <w:b w:val="false"/>
                <w:i w:val="false"/>
                <w:color w:val="000000"/>
                <w:sz w:val="20"/>
              </w:rPr>
              <w:t>приказом Министра</w:t>
            </w:r>
            <w:r>
              <w:br/>
            </w:r>
            <w:r>
              <w:rPr>
                <w:rFonts w:ascii="Times New Roman"/>
                <w:b w:val="false"/>
                <w:i w:val="false"/>
                <w:color w:val="000000"/>
                <w:sz w:val="20"/>
              </w:rPr>
              <w:t>по чрезвычайным ситуациям</w:t>
            </w:r>
            <w:r>
              <w:br/>
            </w:r>
            <w:r>
              <w:rPr>
                <w:rFonts w:ascii="Times New Roman"/>
                <w:b w:val="false"/>
                <w:i w:val="false"/>
                <w:color w:val="000000"/>
                <w:sz w:val="20"/>
              </w:rPr>
              <w:t>Республики Казахстан</w:t>
            </w:r>
            <w:r>
              <w:br/>
            </w:r>
            <w:r>
              <w:rPr>
                <w:rFonts w:ascii="Times New Roman"/>
                <w:b w:val="false"/>
                <w:i w:val="false"/>
                <w:color w:val="000000"/>
                <w:sz w:val="20"/>
              </w:rPr>
              <w:t>от 4 июля 2025 года № 266</w:t>
            </w:r>
          </w:p>
        </w:tc>
      </w:tr>
    </w:tbl>
    <w:bookmarkStart w:name="z13" w:id="7"/>
    <w:p>
      <w:pPr>
        <w:spacing w:after="0"/>
        <w:ind w:left="0"/>
        <w:jc w:val="left"/>
      </w:pPr>
      <w:r>
        <w:rPr>
          <w:rFonts w:ascii="Times New Roman"/>
          <w:b/>
          <w:i w:val="false"/>
          <w:color w:val="000000"/>
        </w:rPr>
        <w:t xml:space="preserve"> Описание, знаки различия, а также правила ношения форменной одежды сотрудников органов гражданской защиты</w:t>
      </w:r>
    </w:p>
    <w:bookmarkEnd w:id="7"/>
    <w:bookmarkStart w:name="z14" w:id="8"/>
    <w:p>
      <w:pPr>
        <w:spacing w:after="0"/>
        <w:ind w:left="0"/>
        <w:jc w:val="left"/>
      </w:pPr>
      <w:r>
        <w:rPr>
          <w:rFonts w:ascii="Times New Roman"/>
          <w:b/>
          <w:i w:val="false"/>
          <w:color w:val="000000"/>
        </w:rPr>
        <w:t xml:space="preserve"> Раздел 1. Общие положения</w:t>
      </w:r>
    </w:p>
    <w:bookmarkEnd w:id="8"/>
    <w:bookmarkStart w:name="z15" w:id="9"/>
    <w:p>
      <w:pPr>
        <w:spacing w:after="0"/>
        <w:ind w:left="0"/>
        <w:jc w:val="both"/>
      </w:pPr>
      <w:r>
        <w:rPr>
          <w:rFonts w:ascii="Times New Roman"/>
          <w:b w:val="false"/>
          <w:i w:val="false"/>
          <w:color w:val="000000"/>
          <w:sz w:val="28"/>
        </w:rPr>
        <w:t xml:space="preserve">
      1. Настоящие описание, знаки различия, а также правила ношения форменной одежды сотрудников органов гражданской защиты разработаны в соответствии с </w:t>
      </w:r>
      <w:r>
        <w:rPr>
          <w:rFonts w:ascii="Times New Roman"/>
          <w:b w:val="false"/>
          <w:i w:val="false"/>
          <w:color w:val="000000"/>
          <w:sz w:val="28"/>
        </w:rPr>
        <w:t>подпунктом 174-2)</w:t>
      </w:r>
      <w:r>
        <w:rPr>
          <w:rFonts w:ascii="Times New Roman"/>
          <w:b w:val="false"/>
          <w:i w:val="false"/>
          <w:color w:val="000000"/>
          <w:sz w:val="28"/>
        </w:rPr>
        <w:t xml:space="preserve"> пункта 16 Положения о Министерстве по чрезвычайным ситуациям Республики Казахстан, утвержденного постановлением Правительства Республики Казахстан от 23 октября 2020 года № 701 "Вопросы Министерства по чрезвычайным ситуациям Республики Казахстан" и определяет описание, знаки различия, а также порядок ношения форменной одежды сотрудников органов гражданской защиты (далее - сотрудники).</w:t>
      </w:r>
    </w:p>
    <w:bookmarkEnd w:id="9"/>
    <w:bookmarkStart w:name="z16" w:id="10"/>
    <w:p>
      <w:pPr>
        <w:spacing w:after="0"/>
        <w:ind w:left="0"/>
        <w:jc w:val="both"/>
      </w:pPr>
      <w:r>
        <w:rPr>
          <w:rFonts w:ascii="Times New Roman"/>
          <w:b w:val="false"/>
          <w:i w:val="false"/>
          <w:color w:val="000000"/>
          <w:sz w:val="28"/>
        </w:rPr>
        <w:t>
      2. В настоящих описаниях, знаках различиях, а также правилах ношения форменной одежды сотрудников используются следующие понятия:</w:t>
      </w:r>
    </w:p>
    <w:bookmarkEnd w:id="10"/>
    <w:bookmarkStart w:name="z17" w:id="11"/>
    <w:p>
      <w:pPr>
        <w:spacing w:after="0"/>
        <w:ind w:left="0"/>
        <w:jc w:val="both"/>
      </w:pPr>
      <w:r>
        <w:rPr>
          <w:rFonts w:ascii="Times New Roman"/>
          <w:b w:val="false"/>
          <w:i w:val="false"/>
          <w:color w:val="000000"/>
          <w:sz w:val="28"/>
        </w:rPr>
        <w:t>
      1) форменная одежда – форменное и специальное обмундирование установленного образца: одежда, обувь, амуниция, фурнитура;</w:t>
      </w:r>
    </w:p>
    <w:bookmarkEnd w:id="11"/>
    <w:bookmarkStart w:name="z18" w:id="12"/>
    <w:p>
      <w:pPr>
        <w:spacing w:after="0"/>
        <w:ind w:left="0"/>
        <w:jc w:val="both"/>
      </w:pPr>
      <w:r>
        <w:rPr>
          <w:rFonts w:ascii="Times New Roman"/>
          <w:b w:val="false"/>
          <w:i w:val="false"/>
          <w:color w:val="000000"/>
          <w:sz w:val="28"/>
        </w:rPr>
        <w:t>
      2) знаки различия – элементы снаряжения форменной одежды, обозначающие специальные звания и принадлежность к Министерству по чрезвычайным ситуациям Республики Казахстан (далее - МЧС);</w:t>
      </w:r>
    </w:p>
    <w:bookmarkEnd w:id="12"/>
    <w:bookmarkStart w:name="z19" w:id="13"/>
    <w:p>
      <w:pPr>
        <w:spacing w:after="0"/>
        <w:ind w:left="0"/>
        <w:jc w:val="both"/>
      </w:pPr>
      <w:r>
        <w:rPr>
          <w:rFonts w:ascii="Times New Roman"/>
          <w:b w:val="false"/>
          <w:i w:val="false"/>
          <w:color w:val="000000"/>
          <w:sz w:val="28"/>
        </w:rPr>
        <w:t>
      3) знаки отличия – государственные и ведомственные награды, нагрудные знаки, которыми награждается сотрудник;</w:t>
      </w:r>
    </w:p>
    <w:bookmarkEnd w:id="13"/>
    <w:bookmarkStart w:name="z20" w:id="14"/>
    <w:p>
      <w:pPr>
        <w:spacing w:after="0"/>
        <w:ind w:left="0"/>
        <w:jc w:val="both"/>
      </w:pPr>
      <w:r>
        <w:rPr>
          <w:rFonts w:ascii="Times New Roman"/>
          <w:b w:val="false"/>
          <w:i w:val="false"/>
          <w:color w:val="000000"/>
          <w:sz w:val="28"/>
        </w:rPr>
        <w:t>
      4) погоны – знаки различия на форменной одежде сотрудников, обозначающие соответствующие специальные звания;</w:t>
      </w:r>
    </w:p>
    <w:bookmarkEnd w:id="14"/>
    <w:bookmarkStart w:name="z21" w:id="15"/>
    <w:p>
      <w:pPr>
        <w:spacing w:after="0"/>
        <w:ind w:left="0"/>
        <w:jc w:val="both"/>
      </w:pPr>
      <w:r>
        <w:rPr>
          <w:rFonts w:ascii="Times New Roman"/>
          <w:b w:val="false"/>
          <w:i w:val="false"/>
          <w:color w:val="000000"/>
          <w:sz w:val="28"/>
        </w:rPr>
        <w:t>
      5) шевроны – нарукавные знаки различия, отличающиеся между собой цветовыми сочетаниями, изображениями и надписями, определяющие принадлежность сотрудника к МЧС;</w:t>
      </w:r>
    </w:p>
    <w:bookmarkEnd w:id="15"/>
    <w:bookmarkStart w:name="z22" w:id="16"/>
    <w:p>
      <w:pPr>
        <w:spacing w:after="0"/>
        <w:ind w:left="0"/>
        <w:jc w:val="both"/>
      </w:pPr>
      <w:r>
        <w:rPr>
          <w:rFonts w:ascii="Times New Roman"/>
          <w:b w:val="false"/>
          <w:i w:val="false"/>
          <w:color w:val="000000"/>
          <w:sz w:val="28"/>
        </w:rPr>
        <w:t>
      6) нагрудные нашивки – знаки различия, различающиеся между собой содержанием текстовыми надписями и цветовыми сочетаниями.</w:t>
      </w:r>
    </w:p>
    <w:bookmarkEnd w:id="16"/>
    <w:bookmarkStart w:name="z23" w:id="17"/>
    <w:p>
      <w:pPr>
        <w:spacing w:after="0"/>
        <w:ind w:left="0"/>
        <w:jc w:val="both"/>
      </w:pPr>
      <w:r>
        <w:rPr>
          <w:rFonts w:ascii="Times New Roman"/>
          <w:b w:val="false"/>
          <w:i w:val="false"/>
          <w:color w:val="000000"/>
          <w:sz w:val="28"/>
        </w:rPr>
        <w:t>
      3. Виды форменной одежды сотрудников:</w:t>
      </w:r>
    </w:p>
    <w:bookmarkEnd w:id="17"/>
    <w:bookmarkStart w:name="z24" w:id="18"/>
    <w:p>
      <w:pPr>
        <w:spacing w:after="0"/>
        <w:ind w:left="0"/>
        <w:jc w:val="both"/>
      </w:pPr>
      <w:r>
        <w:rPr>
          <w:rFonts w:ascii="Times New Roman"/>
          <w:b w:val="false"/>
          <w:i w:val="false"/>
          <w:color w:val="000000"/>
          <w:sz w:val="28"/>
        </w:rPr>
        <w:t>
      высшего, старшего и среднего начальствующего состава - парадная, повседневная и специальная;</w:t>
      </w:r>
    </w:p>
    <w:bookmarkEnd w:id="18"/>
    <w:bookmarkStart w:name="z25" w:id="19"/>
    <w:p>
      <w:pPr>
        <w:spacing w:after="0"/>
        <w:ind w:left="0"/>
        <w:jc w:val="both"/>
      </w:pPr>
      <w:r>
        <w:rPr>
          <w:rFonts w:ascii="Times New Roman"/>
          <w:b w:val="false"/>
          <w:i w:val="false"/>
          <w:color w:val="000000"/>
          <w:sz w:val="28"/>
        </w:rPr>
        <w:t>
      рядового и младшего начальствующего состава, курсантов – парадная и специальная.</w:t>
      </w:r>
    </w:p>
    <w:bookmarkEnd w:id="19"/>
    <w:bookmarkStart w:name="z26" w:id="20"/>
    <w:p>
      <w:pPr>
        <w:spacing w:after="0"/>
        <w:ind w:left="0"/>
        <w:jc w:val="both"/>
      </w:pPr>
      <w:r>
        <w:rPr>
          <w:rFonts w:ascii="Times New Roman"/>
          <w:b w:val="false"/>
          <w:i w:val="false"/>
          <w:color w:val="000000"/>
          <w:sz w:val="28"/>
        </w:rPr>
        <w:t>
      4. Каждая из видов форменной одежды подразделяется на летнюю и зимнюю.</w:t>
      </w:r>
    </w:p>
    <w:bookmarkEnd w:id="20"/>
    <w:bookmarkStart w:name="z27" w:id="21"/>
    <w:p>
      <w:pPr>
        <w:spacing w:after="0"/>
        <w:ind w:left="0"/>
        <w:jc w:val="left"/>
      </w:pPr>
      <w:r>
        <w:rPr>
          <w:rFonts w:ascii="Times New Roman"/>
          <w:b/>
          <w:i w:val="false"/>
          <w:color w:val="000000"/>
        </w:rPr>
        <w:t xml:space="preserve"> Раздел 2. Описание форменной одежды сотрудников</w:t>
      </w:r>
    </w:p>
    <w:bookmarkEnd w:id="21"/>
    <w:bookmarkStart w:name="z28" w:id="22"/>
    <w:p>
      <w:pPr>
        <w:spacing w:after="0"/>
        <w:ind w:left="0"/>
        <w:jc w:val="left"/>
      </w:pPr>
      <w:r>
        <w:rPr>
          <w:rFonts w:ascii="Times New Roman"/>
          <w:b/>
          <w:i w:val="false"/>
          <w:color w:val="000000"/>
        </w:rPr>
        <w:t xml:space="preserve"> Глава 1. Форменная одежда сотрудников высшего начальствующего состава</w:t>
      </w:r>
    </w:p>
    <w:bookmarkEnd w:id="22"/>
    <w:bookmarkStart w:name="z29" w:id="23"/>
    <w:p>
      <w:pPr>
        <w:spacing w:after="0"/>
        <w:ind w:left="0"/>
        <w:jc w:val="both"/>
      </w:pPr>
      <w:r>
        <w:rPr>
          <w:rFonts w:ascii="Times New Roman"/>
          <w:b w:val="false"/>
          <w:i w:val="false"/>
          <w:color w:val="000000"/>
          <w:sz w:val="28"/>
        </w:rPr>
        <w:t>
      5. Парадная форменная одежда:</w:t>
      </w:r>
    </w:p>
    <w:bookmarkEnd w:id="23"/>
    <w:bookmarkStart w:name="z30" w:id="24"/>
    <w:p>
      <w:pPr>
        <w:spacing w:after="0"/>
        <w:ind w:left="0"/>
        <w:jc w:val="both"/>
      </w:pPr>
      <w:r>
        <w:rPr>
          <w:rFonts w:ascii="Times New Roman"/>
          <w:b w:val="false"/>
          <w:i w:val="false"/>
          <w:color w:val="000000"/>
          <w:sz w:val="28"/>
        </w:rPr>
        <w:t>
      1) летняя (рисунок 1):</w:t>
      </w:r>
    </w:p>
    <w:bookmarkEnd w:id="24"/>
    <w:bookmarkStart w:name="z31" w:id="25"/>
    <w:p>
      <w:pPr>
        <w:spacing w:after="0"/>
        <w:ind w:left="0"/>
        <w:jc w:val="both"/>
      </w:pPr>
      <w:r>
        <w:rPr>
          <w:rFonts w:ascii="Times New Roman"/>
          <w:b w:val="false"/>
          <w:i w:val="false"/>
          <w:color w:val="000000"/>
          <w:sz w:val="28"/>
        </w:rPr>
        <w:t>
      фуражка цвета темной полыни;</w:t>
      </w:r>
    </w:p>
    <w:bookmarkEnd w:id="25"/>
    <w:bookmarkStart w:name="z32" w:id="26"/>
    <w:p>
      <w:pPr>
        <w:spacing w:after="0"/>
        <w:ind w:left="0"/>
        <w:jc w:val="both"/>
      </w:pPr>
      <w:r>
        <w:rPr>
          <w:rFonts w:ascii="Times New Roman"/>
          <w:b w:val="false"/>
          <w:i w:val="false"/>
          <w:color w:val="000000"/>
          <w:sz w:val="28"/>
        </w:rPr>
        <w:t>
      мундир двубортный серого цвета и брюки цвета темной полыни с кантами крапового цвета;</w:t>
      </w:r>
    </w:p>
    <w:bookmarkEnd w:id="26"/>
    <w:bookmarkStart w:name="z33" w:id="27"/>
    <w:p>
      <w:pPr>
        <w:spacing w:after="0"/>
        <w:ind w:left="0"/>
        <w:jc w:val="both"/>
      </w:pPr>
      <w:r>
        <w:rPr>
          <w:rFonts w:ascii="Times New Roman"/>
          <w:b w:val="false"/>
          <w:i w:val="false"/>
          <w:color w:val="000000"/>
          <w:sz w:val="28"/>
        </w:rPr>
        <w:t>
      мундир двубортный серого цвета;</w:t>
      </w:r>
    </w:p>
    <w:bookmarkEnd w:id="27"/>
    <w:bookmarkStart w:name="z34" w:id="28"/>
    <w:p>
      <w:pPr>
        <w:spacing w:after="0"/>
        <w:ind w:left="0"/>
        <w:jc w:val="both"/>
      </w:pPr>
      <w:r>
        <w:rPr>
          <w:rFonts w:ascii="Times New Roman"/>
          <w:b w:val="false"/>
          <w:i w:val="false"/>
          <w:color w:val="000000"/>
          <w:sz w:val="28"/>
        </w:rPr>
        <w:t>
      рубашка с длинным рукавом белого цвета;</w:t>
      </w:r>
    </w:p>
    <w:bookmarkEnd w:id="28"/>
    <w:bookmarkStart w:name="z35" w:id="29"/>
    <w:p>
      <w:pPr>
        <w:spacing w:after="0"/>
        <w:ind w:left="0"/>
        <w:jc w:val="both"/>
      </w:pPr>
      <w:r>
        <w:rPr>
          <w:rFonts w:ascii="Times New Roman"/>
          <w:b w:val="false"/>
          <w:i w:val="false"/>
          <w:color w:val="000000"/>
          <w:sz w:val="28"/>
        </w:rPr>
        <w:t>
      обувь черного цвета;</w:t>
      </w:r>
    </w:p>
    <w:bookmarkEnd w:id="29"/>
    <w:bookmarkStart w:name="z36" w:id="30"/>
    <w:p>
      <w:pPr>
        <w:spacing w:after="0"/>
        <w:ind w:left="0"/>
        <w:jc w:val="both"/>
      </w:pPr>
      <w:r>
        <w:rPr>
          <w:rFonts w:ascii="Times New Roman"/>
          <w:b w:val="false"/>
          <w:i w:val="false"/>
          <w:color w:val="000000"/>
          <w:sz w:val="28"/>
        </w:rPr>
        <w:t>
      аксельбант золотистого цвета;</w:t>
      </w:r>
    </w:p>
    <w:bookmarkEnd w:id="30"/>
    <w:bookmarkStart w:name="z37" w:id="31"/>
    <w:p>
      <w:pPr>
        <w:spacing w:after="0"/>
        <w:ind w:left="0"/>
        <w:jc w:val="both"/>
      </w:pPr>
      <w:r>
        <w:rPr>
          <w:rFonts w:ascii="Times New Roman"/>
          <w:b w:val="false"/>
          <w:i w:val="false"/>
          <w:color w:val="000000"/>
          <w:sz w:val="28"/>
        </w:rPr>
        <w:t>
      пояс золотистого цвета;</w:t>
      </w:r>
    </w:p>
    <w:bookmarkEnd w:id="31"/>
    <w:bookmarkStart w:name="z38" w:id="32"/>
    <w:p>
      <w:pPr>
        <w:spacing w:after="0"/>
        <w:ind w:left="0"/>
        <w:jc w:val="both"/>
      </w:pPr>
      <w:r>
        <w:rPr>
          <w:rFonts w:ascii="Times New Roman"/>
          <w:b w:val="false"/>
          <w:i w:val="false"/>
          <w:color w:val="000000"/>
          <w:sz w:val="28"/>
        </w:rPr>
        <w:t>
      галстук цвета темной полыни;</w:t>
      </w:r>
    </w:p>
    <w:bookmarkEnd w:id="32"/>
    <w:bookmarkStart w:name="z39" w:id="33"/>
    <w:p>
      <w:pPr>
        <w:spacing w:after="0"/>
        <w:ind w:left="0"/>
        <w:jc w:val="both"/>
      </w:pPr>
      <w:r>
        <w:rPr>
          <w:rFonts w:ascii="Times New Roman"/>
          <w:b w:val="false"/>
          <w:i w:val="false"/>
          <w:color w:val="000000"/>
          <w:sz w:val="28"/>
        </w:rPr>
        <w:t>
      зажим для галстука золотистого цвета;</w:t>
      </w:r>
    </w:p>
    <w:bookmarkEnd w:id="33"/>
    <w:bookmarkStart w:name="z40" w:id="34"/>
    <w:p>
      <w:pPr>
        <w:spacing w:after="0"/>
        <w:ind w:left="0"/>
        <w:jc w:val="both"/>
      </w:pPr>
      <w:r>
        <w:rPr>
          <w:rFonts w:ascii="Times New Roman"/>
          <w:b w:val="false"/>
          <w:i w:val="false"/>
          <w:color w:val="000000"/>
          <w:sz w:val="28"/>
        </w:rPr>
        <w:t>
      перчатки белого цвета;</w:t>
      </w:r>
    </w:p>
    <w:bookmarkEnd w:id="34"/>
    <w:bookmarkStart w:name="z41" w:id="35"/>
    <w:p>
      <w:pPr>
        <w:spacing w:after="0"/>
        <w:ind w:left="0"/>
        <w:jc w:val="both"/>
      </w:pPr>
      <w:r>
        <w:rPr>
          <w:rFonts w:ascii="Times New Roman"/>
          <w:b w:val="false"/>
          <w:i w:val="false"/>
          <w:color w:val="000000"/>
          <w:sz w:val="28"/>
        </w:rPr>
        <w:t>
      2) зимняя (рисунки 1 и 2):</w:t>
      </w:r>
    </w:p>
    <w:bookmarkEnd w:id="35"/>
    <w:bookmarkStart w:name="z42" w:id="36"/>
    <w:p>
      <w:pPr>
        <w:spacing w:after="0"/>
        <w:ind w:left="0"/>
        <w:jc w:val="both"/>
      </w:pPr>
      <w:r>
        <w:rPr>
          <w:rFonts w:ascii="Times New Roman"/>
          <w:b w:val="false"/>
          <w:i w:val="false"/>
          <w:color w:val="000000"/>
          <w:sz w:val="28"/>
        </w:rPr>
        <w:t>
      шапка из каракуля серого цвета;</w:t>
      </w:r>
    </w:p>
    <w:bookmarkEnd w:id="36"/>
    <w:bookmarkStart w:name="z43" w:id="37"/>
    <w:p>
      <w:pPr>
        <w:spacing w:after="0"/>
        <w:ind w:left="0"/>
        <w:jc w:val="both"/>
      </w:pPr>
      <w:r>
        <w:rPr>
          <w:rFonts w:ascii="Times New Roman"/>
          <w:b w:val="false"/>
          <w:i w:val="false"/>
          <w:color w:val="000000"/>
          <w:sz w:val="28"/>
        </w:rPr>
        <w:t>
      куртка утепленная цвета темной полыни;</w:t>
      </w:r>
    </w:p>
    <w:bookmarkEnd w:id="37"/>
    <w:bookmarkStart w:name="z44" w:id="38"/>
    <w:p>
      <w:pPr>
        <w:spacing w:after="0"/>
        <w:ind w:left="0"/>
        <w:jc w:val="both"/>
      </w:pPr>
      <w:r>
        <w:rPr>
          <w:rFonts w:ascii="Times New Roman"/>
          <w:b w:val="false"/>
          <w:i w:val="false"/>
          <w:color w:val="000000"/>
          <w:sz w:val="28"/>
        </w:rPr>
        <w:t>
      мундир двубортный серого цвета и брюки цвета темной полыни с кантами крапового цвета;</w:t>
      </w:r>
    </w:p>
    <w:bookmarkEnd w:id="38"/>
    <w:bookmarkStart w:name="z45" w:id="39"/>
    <w:p>
      <w:pPr>
        <w:spacing w:after="0"/>
        <w:ind w:left="0"/>
        <w:jc w:val="both"/>
      </w:pPr>
      <w:r>
        <w:rPr>
          <w:rFonts w:ascii="Times New Roman"/>
          <w:b w:val="false"/>
          <w:i w:val="false"/>
          <w:color w:val="000000"/>
          <w:sz w:val="28"/>
        </w:rPr>
        <w:t>
      мундир двубортный серого цвета;</w:t>
      </w:r>
    </w:p>
    <w:bookmarkEnd w:id="39"/>
    <w:bookmarkStart w:name="z46" w:id="40"/>
    <w:p>
      <w:pPr>
        <w:spacing w:after="0"/>
        <w:ind w:left="0"/>
        <w:jc w:val="both"/>
      </w:pPr>
      <w:r>
        <w:rPr>
          <w:rFonts w:ascii="Times New Roman"/>
          <w:b w:val="false"/>
          <w:i w:val="false"/>
          <w:color w:val="000000"/>
          <w:sz w:val="28"/>
        </w:rPr>
        <w:t>
      рубашка с длинным рукавом белого цвета;</w:t>
      </w:r>
    </w:p>
    <w:bookmarkEnd w:id="40"/>
    <w:bookmarkStart w:name="z47" w:id="41"/>
    <w:p>
      <w:pPr>
        <w:spacing w:after="0"/>
        <w:ind w:left="0"/>
        <w:jc w:val="both"/>
      </w:pPr>
      <w:r>
        <w:rPr>
          <w:rFonts w:ascii="Times New Roman"/>
          <w:b w:val="false"/>
          <w:i w:val="false"/>
          <w:color w:val="000000"/>
          <w:sz w:val="28"/>
        </w:rPr>
        <w:t>
      обувь черного цвета;</w:t>
      </w:r>
    </w:p>
    <w:bookmarkEnd w:id="41"/>
    <w:bookmarkStart w:name="z48" w:id="42"/>
    <w:p>
      <w:pPr>
        <w:spacing w:after="0"/>
        <w:ind w:left="0"/>
        <w:jc w:val="both"/>
      </w:pPr>
      <w:r>
        <w:rPr>
          <w:rFonts w:ascii="Times New Roman"/>
          <w:b w:val="false"/>
          <w:i w:val="false"/>
          <w:color w:val="000000"/>
          <w:sz w:val="28"/>
        </w:rPr>
        <w:t>
      аксельбант золотистого цвета;</w:t>
      </w:r>
    </w:p>
    <w:bookmarkEnd w:id="42"/>
    <w:bookmarkStart w:name="z49" w:id="43"/>
    <w:p>
      <w:pPr>
        <w:spacing w:after="0"/>
        <w:ind w:left="0"/>
        <w:jc w:val="both"/>
      </w:pPr>
      <w:r>
        <w:rPr>
          <w:rFonts w:ascii="Times New Roman"/>
          <w:b w:val="false"/>
          <w:i w:val="false"/>
          <w:color w:val="000000"/>
          <w:sz w:val="28"/>
        </w:rPr>
        <w:t>
      пояс золотистого цвета;</w:t>
      </w:r>
    </w:p>
    <w:bookmarkEnd w:id="43"/>
    <w:bookmarkStart w:name="z50" w:id="44"/>
    <w:p>
      <w:pPr>
        <w:spacing w:after="0"/>
        <w:ind w:left="0"/>
        <w:jc w:val="both"/>
      </w:pPr>
      <w:r>
        <w:rPr>
          <w:rFonts w:ascii="Times New Roman"/>
          <w:b w:val="false"/>
          <w:i w:val="false"/>
          <w:color w:val="000000"/>
          <w:sz w:val="28"/>
        </w:rPr>
        <w:t>
      галстук цвета темной полыни;</w:t>
      </w:r>
    </w:p>
    <w:bookmarkEnd w:id="44"/>
    <w:bookmarkStart w:name="z51" w:id="45"/>
    <w:p>
      <w:pPr>
        <w:spacing w:after="0"/>
        <w:ind w:left="0"/>
        <w:jc w:val="both"/>
      </w:pPr>
      <w:r>
        <w:rPr>
          <w:rFonts w:ascii="Times New Roman"/>
          <w:b w:val="false"/>
          <w:i w:val="false"/>
          <w:color w:val="000000"/>
          <w:sz w:val="28"/>
        </w:rPr>
        <w:t>
      зажим для галстука золотистого цвета;</w:t>
      </w:r>
    </w:p>
    <w:bookmarkEnd w:id="45"/>
    <w:bookmarkStart w:name="z52" w:id="46"/>
    <w:p>
      <w:pPr>
        <w:spacing w:after="0"/>
        <w:ind w:left="0"/>
        <w:jc w:val="both"/>
      </w:pPr>
      <w:r>
        <w:rPr>
          <w:rFonts w:ascii="Times New Roman"/>
          <w:b w:val="false"/>
          <w:i w:val="false"/>
          <w:color w:val="000000"/>
          <w:sz w:val="28"/>
        </w:rPr>
        <w:t>
      перчатки утепленные черного цвета;</w:t>
      </w:r>
    </w:p>
    <w:bookmarkEnd w:id="46"/>
    <w:bookmarkStart w:name="z53" w:id="47"/>
    <w:p>
      <w:pPr>
        <w:spacing w:after="0"/>
        <w:ind w:left="0"/>
        <w:jc w:val="both"/>
      </w:pPr>
      <w:r>
        <w:rPr>
          <w:rFonts w:ascii="Times New Roman"/>
          <w:b w:val="false"/>
          <w:i w:val="false"/>
          <w:color w:val="000000"/>
          <w:sz w:val="28"/>
        </w:rPr>
        <w:t>
      кашне парадное цвета темной полыни.</w:t>
      </w:r>
    </w:p>
    <w:bookmarkEnd w:id="47"/>
    <w:bookmarkStart w:name="z54" w:id="48"/>
    <w:p>
      <w:pPr>
        <w:spacing w:after="0"/>
        <w:ind w:left="0"/>
        <w:jc w:val="both"/>
      </w:pPr>
      <w:r>
        <w:rPr>
          <w:rFonts w:ascii="Times New Roman"/>
          <w:b w:val="false"/>
          <w:i w:val="false"/>
          <w:color w:val="000000"/>
          <w:sz w:val="28"/>
        </w:rPr>
        <w:t>
      6. Повседневная форменная одежда:</w:t>
      </w:r>
    </w:p>
    <w:bookmarkEnd w:id="48"/>
    <w:bookmarkStart w:name="z55" w:id="49"/>
    <w:p>
      <w:pPr>
        <w:spacing w:after="0"/>
        <w:ind w:left="0"/>
        <w:jc w:val="both"/>
      </w:pPr>
      <w:r>
        <w:rPr>
          <w:rFonts w:ascii="Times New Roman"/>
          <w:b w:val="false"/>
          <w:i w:val="false"/>
          <w:color w:val="000000"/>
          <w:sz w:val="28"/>
        </w:rPr>
        <w:t>
      1) летняя (рисунки 3 и 4):</w:t>
      </w:r>
    </w:p>
    <w:bookmarkEnd w:id="49"/>
    <w:bookmarkStart w:name="z56" w:id="50"/>
    <w:p>
      <w:pPr>
        <w:spacing w:after="0"/>
        <w:ind w:left="0"/>
        <w:jc w:val="both"/>
      </w:pPr>
      <w:r>
        <w:rPr>
          <w:rFonts w:ascii="Times New Roman"/>
          <w:b w:val="false"/>
          <w:i w:val="false"/>
          <w:color w:val="000000"/>
          <w:sz w:val="28"/>
        </w:rPr>
        <w:t>
      фуражка цвета темной полыни;</w:t>
      </w:r>
    </w:p>
    <w:bookmarkEnd w:id="50"/>
    <w:bookmarkStart w:name="z57" w:id="51"/>
    <w:p>
      <w:pPr>
        <w:spacing w:after="0"/>
        <w:ind w:left="0"/>
        <w:jc w:val="both"/>
      </w:pPr>
      <w:r>
        <w:rPr>
          <w:rFonts w:ascii="Times New Roman"/>
          <w:b w:val="false"/>
          <w:i w:val="false"/>
          <w:color w:val="000000"/>
          <w:sz w:val="28"/>
        </w:rPr>
        <w:t>
      китель и брюки цвета темной полыни с кантами крапового цвета;</w:t>
      </w:r>
    </w:p>
    <w:bookmarkEnd w:id="51"/>
    <w:bookmarkStart w:name="z58" w:id="52"/>
    <w:p>
      <w:pPr>
        <w:spacing w:after="0"/>
        <w:ind w:left="0"/>
        <w:jc w:val="both"/>
      </w:pPr>
      <w:r>
        <w:rPr>
          <w:rFonts w:ascii="Times New Roman"/>
          <w:b w:val="false"/>
          <w:i w:val="false"/>
          <w:color w:val="000000"/>
          <w:sz w:val="28"/>
        </w:rPr>
        <w:t>
      рубашка с длинными рукавами цвета светлой полыни;</w:t>
      </w:r>
    </w:p>
    <w:bookmarkEnd w:id="52"/>
    <w:bookmarkStart w:name="z59" w:id="53"/>
    <w:p>
      <w:pPr>
        <w:spacing w:after="0"/>
        <w:ind w:left="0"/>
        <w:jc w:val="both"/>
      </w:pPr>
      <w:r>
        <w:rPr>
          <w:rFonts w:ascii="Times New Roman"/>
          <w:b w:val="false"/>
          <w:i w:val="false"/>
          <w:color w:val="000000"/>
          <w:sz w:val="28"/>
        </w:rPr>
        <w:t>
      рубашка с короткими рукавами цвета светлой полыни;</w:t>
      </w:r>
    </w:p>
    <w:bookmarkEnd w:id="53"/>
    <w:bookmarkStart w:name="z60" w:id="54"/>
    <w:p>
      <w:pPr>
        <w:spacing w:after="0"/>
        <w:ind w:left="0"/>
        <w:jc w:val="both"/>
      </w:pPr>
      <w:r>
        <w:rPr>
          <w:rFonts w:ascii="Times New Roman"/>
          <w:b w:val="false"/>
          <w:i w:val="false"/>
          <w:color w:val="000000"/>
          <w:sz w:val="28"/>
        </w:rPr>
        <w:t>
      обувь черного цвета;</w:t>
      </w:r>
    </w:p>
    <w:bookmarkEnd w:id="54"/>
    <w:bookmarkStart w:name="z61" w:id="55"/>
    <w:p>
      <w:pPr>
        <w:spacing w:after="0"/>
        <w:ind w:left="0"/>
        <w:jc w:val="both"/>
      </w:pPr>
      <w:r>
        <w:rPr>
          <w:rFonts w:ascii="Times New Roman"/>
          <w:b w:val="false"/>
          <w:i w:val="false"/>
          <w:color w:val="000000"/>
          <w:sz w:val="28"/>
        </w:rPr>
        <w:t>
      галстук цвета темной полыни;</w:t>
      </w:r>
    </w:p>
    <w:bookmarkEnd w:id="55"/>
    <w:bookmarkStart w:name="z62" w:id="56"/>
    <w:p>
      <w:pPr>
        <w:spacing w:after="0"/>
        <w:ind w:left="0"/>
        <w:jc w:val="both"/>
      </w:pPr>
      <w:r>
        <w:rPr>
          <w:rFonts w:ascii="Times New Roman"/>
          <w:b w:val="false"/>
          <w:i w:val="false"/>
          <w:color w:val="000000"/>
          <w:sz w:val="28"/>
        </w:rPr>
        <w:t>
      зажим для галстука золотистого цвета;</w:t>
      </w:r>
    </w:p>
    <w:bookmarkEnd w:id="56"/>
    <w:bookmarkStart w:name="z63" w:id="57"/>
    <w:p>
      <w:pPr>
        <w:spacing w:after="0"/>
        <w:ind w:left="0"/>
        <w:jc w:val="both"/>
      </w:pPr>
      <w:r>
        <w:rPr>
          <w:rFonts w:ascii="Times New Roman"/>
          <w:b w:val="false"/>
          <w:i w:val="false"/>
          <w:color w:val="000000"/>
          <w:sz w:val="28"/>
        </w:rPr>
        <w:t>
      бейсболка цвета темной полыни;</w:t>
      </w:r>
    </w:p>
    <w:bookmarkEnd w:id="57"/>
    <w:bookmarkStart w:name="z64" w:id="58"/>
    <w:p>
      <w:pPr>
        <w:spacing w:after="0"/>
        <w:ind w:left="0"/>
        <w:jc w:val="both"/>
      </w:pPr>
      <w:r>
        <w:rPr>
          <w:rFonts w:ascii="Times New Roman"/>
          <w:b w:val="false"/>
          <w:i w:val="false"/>
          <w:color w:val="000000"/>
          <w:sz w:val="28"/>
        </w:rPr>
        <w:t>
      куртки с короткими и длинными рукавами цвета темной полыни, брюки цвета темной полыни (офисная форма);</w:t>
      </w:r>
    </w:p>
    <w:bookmarkEnd w:id="58"/>
    <w:bookmarkStart w:name="z65" w:id="59"/>
    <w:p>
      <w:pPr>
        <w:spacing w:after="0"/>
        <w:ind w:left="0"/>
        <w:jc w:val="both"/>
      </w:pPr>
      <w:r>
        <w:rPr>
          <w:rFonts w:ascii="Times New Roman"/>
          <w:b w:val="false"/>
          <w:i w:val="false"/>
          <w:color w:val="000000"/>
          <w:sz w:val="28"/>
        </w:rPr>
        <w:t>
      футболка оливкового цвета;</w:t>
      </w:r>
    </w:p>
    <w:bookmarkEnd w:id="59"/>
    <w:bookmarkStart w:name="z66" w:id="60"/>
    <w:p>
      <w:pPr>
        <w:spacing w:after="0"/>
        <w:ind w:left="0"/>
        <w:jc w:val="both"/>
      </w:pPr>
      <w:r>
        <w:rPr>
          <w:rFonts w:ascii="Times New Roman"/>
          <w:b w:val="false"/>
          <w:i w:val="false"/>
          <w:color w:val="000000"/>
          <w:sz w:val="28"/>
        </w:rPr>
        <w:t>
      футболка белого цвета;</w:t>
      </w:r>
    </w:p>
    <w:bookmarkEnd w:id="60"/>
    <w:bookmarkStart w:name="z67" w:id="61"/>
    <w:p>
      <w:pPr>
        <w:spacing w:after="0"/>
        <w:ind w:left="0"/>
        <w:jc w:val="both"/>
      </w:pPr>
      <w:r>
        <w:rPr>
          <w:rFonts w:ascii="Times New Roman"/>
          <w:b w:val="false"/>
          <w:i w:val="false"/>
          <w:color w:val="000000"/>
          <w:sz w:val="28"/>
        </w:rPr>
        <w:t>
      2) зимняя (рисунки 2 и 4):</w:t>
      </w:r>
    </w:p>
    <w:bookmarkEnd w:id="61"/>
    <w:bookmarkStart w:name="z68" w:id="62"/>
    <w:p>
      <w:pPr>
        <w:spacing w:after="0"/>
        <w:ind w:left="0"/>
        <w:jc w:val="both"/>
      </w:pPr>
      <w:r>
        <w:rPr>
          <w:rFonts w:ascii="Times New Roman"/>
          <w:b w:val="false"/>
          <w:i w:val="false"/>
          <w:color w:val="000000"/>
          <w:sz w:val="28"/>
        </w:rPr>
        <w:t>
      куртка утепленная цвета темной полыни;</w:t>
      </w:r>
    </w:p>
    <w:bookmarkEnd w:id="62"/>
    <w:bookmarkStart w:name="z69" w:id="63"/>
    <w:p>
      <w:pPr>
        <w:spacing w:after="0"/>
        <w:ind w:left="0"/>
        <w:jc w:val="both"/>
      </w:pPr>
      <w:r>
        <w:rPr>
          <w:rFonts w:ascii="Times New Roman"/>
          <w:b w:val="false"/>
          <w:i w:val="false"/>
          <w:color w:val="000000"/>
          <w:sz w:val="28"/>
        </w:rPr>
        <w:t>
      шапка из каракуля серого цвета;</w:t>
      </w:r>
    </w:p>
    <w:bookmarkEnd w:id="63"/>
    <w:bookmarkStart w:name="z70" w:id="64"/>
    <w:p>
      <w:pPr>
        <w:spacing w:after="0"/>
        <w:ind w:left="0"/>
        <w:jc w:val="both"/>
      </w:pPr>
      <w:r>
        <w:rPr>
          <w:rFonts w:ascii="Times New Roman"/>
          <w:b w:val="false"/>
          <w:i w:val="false"/>
          <w:color w:val="000000"/>
          <w:sz w:val="28"/>
        </w:rPr>
        <w:t>
      китель и брюки цвета темной полыни с кантами крапового цвета;</w:t>
      </w:r>
    </w:p>
    <w:bookmarkEnd w:id="64"/>
    <w:bookmarkStart w:name="z71" w:id="65"/>
    <w:p>
      <w:pPr>
        <w:spacing w:after="0"/>
        <w:ind w:left="0"/>
        <w:jc w:val="both"/>
      </w:pPr>
      <w:r>
        <w:rPr>
          <w:rFonts w:ascii="Times New Roman"/>
          <w:b w:val="false"/>
          <w:i w:val="false"/>
          <w:color w:val="000000"/>
          <w:sz w:val="28"/>
        </w:rPr>
        <w:t>
      рубашка с длинными рукавами цвета светлой полыни;</w:t>
      </w:r>
    </w:p>
    <w:bookmarkEnd w:id="65"/>
    <w:bookmarkStart w:name="z72" w:id="66"/>
    <w:p>
      <w:pPr>
        <w:spacing w:after="0"/>
        <w:ind w:left="0"/>
        <w:jc w:val="both"/>
      </w:pPr>
      <w:r>
        <w:rPr>
          <w:rFonts w:ascii="Times New Roman"/>
          <w:b w:val="false"/>
          <w:i w:val="false"/>
          <w:color w:val="000000"/>
          <w:sz w:val="28"/>
        </w:rPr>
        <w:t>
      обувь черного цвета;</w:t>
      </w:r>
    </w:p>
    <w:bookmarkEnd w:id="66"/>
    <w:bookmarkStart w:name="z73" w:id="67"/>
    <w:p>
      <w:pPr>
        <w:spacing w:after="0"/>
        <w:ind w:left="0"/>
        <w:jc w:val="both"/>
      </w:pPr>
      <w:r>
        <w:rPr>
          <w:rFonts w:ascii="Times New Roman"/>
          <w:b w:val="false"/>
          <w:i w:val="false"/>
          <w:color w:val="000000"/>
          <w:sz w:val="28"/>
        </w:rPr>
        <w:t>
      галстук цвета темной полыни;</w:t>
      </w:r>
    </w:p>
    <w:bookmarkEnd w:id="67"/>
    <w:bookmarkStart w:name="z74" w:id="68"/>
    <w:p>
      <w:pPr>
        <w:spacing w:after="0"/>
        <w:ind w:left="0"/>
        <w:jc w:val="both"/>
      </w:pPr>
      <w:r>
        <w:rPr>
          <w:rFonts w:ascii="Times New Roman"/>
          <w:b w:val="false"/>
          <w:i w:val="false"/>
          <w:color w:val="000000"/>
          <w:sz w:val="28"/>
        </w:rPr>
        <w:t>
      зажим для галстука золотистого цвета;</w:t>
      </w:r>
    </w:p>
    <w:bookmarkEnd w:id="68"/>
    <w:bookmarkStart w:name="z75" w:id="69"/>
    <w:p>
      <w:pPr>
        <w:spacing w:after="0"/>
        <w:ind w:left="0"/>
        <w:jc w:val="both"/>
      </w:pPr>
      <w:r>
        <w:rPr>
          <w:rFonts w:ascii="Times New Roman"/>
          <w:b w:val="false"/>
          <w:i w:val="false"/>
          <w:color w:val="000000"/>
          <w:sz w:val="28"/>
        </w:rPr>
        <w:t>
      бейсболка цвета темной полыни;</w:t>
      </w:r>
    </w:p>
    <w:bookmarkEnd w:id="69"/>
    <w:bookmarkStart w:name="z76" w:id="70"/>
    <w:p>
      <w:pPr>
        <w:spacing w:after="0"/>
        <w:ind w:left="0"/>
        <w:jc w:val="both"/>
      </w:pPr>
      <w:r>
        <w:rPr>
          <w:rFonts w:ascii="Times New Roman"/>
          <w:b w:val="false"/>
          <w:i w:val="false"/>
          <w:color w:val="000000"/>
          <w:sz w:val="28"/>
        </w:rPr>
        <w:t>
      куртка с длинными рукавами и брюки цвета темной полыни (офисная форма);</w:t>
      </w:r>
    </w:p>
    <w:bookmarkEnd w:id="70"/>
    <w:bookmarkStart w:name="z77" w:id="71"/>
    <w:p>
      <w:pPr>
        <w:spacing w:after="0"/>
        <w:ind w:left="0"/>
        <w:jc w:val="both"/>
      </w:pPr>
      <w:r>
        <w:rPr>
          <w:rFonts w:ascii="Times New Roman"/>
          <w:b w:val="false"/>
          <w:i w:val="false"/>
          <w:color w:val="000000"/>
          <w:sz w:val="28"/>
        </w:rPr>
        <w:t>
      футболка оливкового цвета;</w:t>
      </w:r>
    </w:p>
    <w:bookmarkEnd w:id="71"/>
    <w:bookmarkStart w:name="z78" w:id="72"/>
    <w:p>
      <w:pPr>
        <w:spacing w:after="0"/>
        <w:ind w:left="0"/>
        <w:jc w:val="both"/>
      </w:pPr>
      <w:r>
        <w:rPr>
          <w:rFonts w:ascii="Times New Roman"/>
          <w:b w:val="false"/>
          <w:i w:val="false"/>
          <w:color w:val="000000"/>
          <w:sz w:val="28"/>
        </w:rPr>
        <w:t>
      перчатки утепленные черного цвета;</w:t>
      </w:r>
    </w:p>
    <w:bookmarkEnd w:id="72"/>
    <w:bookmarkStart w:name="z79" w:id="73"/>
    <w:p>
      <w:pPr>
        <w:spacing w:after="0"/>
        <w:ind w:left="0"/>
        <w:jc w:val="both"/>
      </w:pPr>
      <w:r>
        <w:rPr>
          <w:rFonts w:ascii="Times New Roman"/>
          <w:b w:val="false"/>
          <w:i w:val="false"/>
          <w:color w:val="000000"/>
          <w:sz w:val="28"/>
        </w:rPr>
        <w:t>
      кашне цвета темной полыни.</w:t>
      </w:r>
    </w:p>
    <w:bookmarkEnd w:id="73"/>
    <w:bookmarkStart w:name="z80" w:id="74"/>
    <w:p>
      <w:pPr>
        <w:spacing w:after="0"/>
        <w:ind w:left="0"/>
        <w:jc w:val="both"/>
      </w:pPr>
      <w:r>
        <w:rPr>
          <w:rFonts w:ascii="Times New Roman"/>
          <w:b w:val="false"/>
          <w:i w:val="false"/>
          <w:color w:val="000000"/>
          <w:sz w:val="28"/>
        </w:rPr>
        <w:t>
      7. Специальная форменная одежда:</w:t>
      </w:r>
    </w:p>
    <w:bookmarkEnd w:id="74"/>
    <w:bookmarkStart w:name="z81" w:id="75"/>
    <w:p>
      <w:pPr>
        <w:spacing w:after="0"/>
        <w:ind w:left="0"/>
        <w:jc w:val="both"/>
      </w:pPr>
      <w:r>
        <w:rPr>
          <w:rFonts w:ascii="Times New Roman"/>
          <w:b w:val="false"/>
          <w:i w:val="false"/>
          <w:color w:val="000000"/>
          <w:sz w:val="28"/>
        </w:rPr>
        <w:t>
      1) летняя (рисунок 5):</w:t>
      </w:r>
    </w:p>
    <w:bookmarkEnd w:id="75"/>
    <w:bookmarkStart w:name="z82" w:id="76"/>
    <w:p>
      <w:pPr>
        <w:spacing w:after="0"/>
        <w:ind w:left="0"/>
        <w:jc w:val="both"/>
      </w:pPr>
      <w:r>
        <w:rPr>
          <w:rFonts w:ascii="Times New Roman"/>
          <w:b w:val="false"/>
          <w:i w:val="false"/>
          <w:color w:val="000000"/>
          <w:sz w:val="28"/>
        </w:rPr>
        <w:t>
      куртка и брюки камуфляжной расцветки;</w:t>
      </w:r>
    </w:p>
    <w:bookmarkEnd w:id="76"/>
    <w:bookmarkStart w:name="z83" w:id="77"/>
    <w:p>
      <w:pPr>
        <w:spacing w:after="0"/>
        <w:ind w:left="0"/>
        <w:jc w:val="both"/>
      </w:pPr>
      <w:r>
        <w:rPr>
          <w:rFonts w:ascii="Times New Roman"/>
          <w:b w:val="false"/>
          <w:i w:val="false"/>
          <w:color w:val="000000"/>
          <w:sz w:val="28"/>
        </w:rPr>
        <w:t>
      футболка оливкового цвета;</w:t>
      </w:r>
    </w:p>
    <w:bookmarkEnd w:id="77"/>
    <w:bookmarkStart w:name="z84" w:id="78"/>
    <w:p>
      <w:pPr>
        <w:spacing w:after="0"/>
        <w:ind w:left="0"/>
        <w:jc w:val="both"/>
      </w:pPr>
      <w:r>
        <w:rPr>
          <w:rFonts w:ascii="Times New Roman"/>
          <w:b w:val="false"/>
          <w:i w:val="false"/>
          <w:color w:val="000000"/>
          <w:sz w:val="28"/>
        </w:rPr>
        <w:t>
      обувь с низкими берцами установленного цвета;</w:t>
      </w:r>
    </w:p>
    <w:bookmarkEnd w:id="78"/>
    <w:bookmarkStart w:name="z85" w:id="79"/>
    <w:p>
      <w:pPr>
        <w:spacing w:after="0"/>
        <w:ind w:left="0"/>
        <w:jc w:val="both"/>
      </w:pPr>
      <w:r>
        <w:rPr>
          <w:rFonts w:ascii="Times New Roman"/>
          <w:b w:val="false"/>
          <w:i w:val="false"/>
          <w:color w:val="000000"/>
          <w:sz w:val="28"/>
        </w:rPr>
        <w:t>
      обувь с высокими берцами установленного цвета;</w:t>
      </w:r>
    </w:p>
    <w:bookmarkEnd w:id="79"/>
    <w:bookmarkStart w:name="z86" w:id="80"/>
    <w:p>
      <w:pPr>
        <w:spacing w:after="0"/>
        <w:ind w:left="0"/>
        <w:jc w:val="both"/>
      </w:pPr>
      <w:r>
        <w:rPr>
          <w:rFonts w:ascii="Times New Roman"/>
          <w:b w:val="false"/>
          <w:i w:val="false"/>
          <w:color w:val="000000"/>
          <w:sz w:val="28"/>
        </w:rPr>
        <w:t>
      головной убор летний камуфляжной расцветки;</w:t>
      </w:r>
    </w:p>
    <w:bookmarkEnd w:id="80"/>
    <w:bookmarkStart w:name="z87" w:id="81"/>
    <w:p>
      <w:pPr>
        <w:spacing w:after="0"/>
        <w:ind w:left="0"/>
        <w:jc w:val="both"/>
      </w:pPr>
      <w:r>
        <w:rPr>
          <w:rFonts w:ascii="Times New Roman"/>
          <w:b w:val="false"/>
          <w:i w:val="false"/>
          <w:color w:val="000000"/>
          <w:sz w:val="28"/>
        </w:rPr>
        <w:t>
      2) зимняя (рисунок 6):</w:t>
      </w:r>
    </w:p>
    <w:bookmarkEnd w:id="81"/>
    <w:bookmarkStart w:name="z88" w:id="82"/>
    <w:p>
      <w:pPr>
        <w:spacing w:after="0"/>
        <w:ind w:left="0"/>
        <w:jc w:val="both"/>
      </w:pPr>
      <w:r>
        <w:rPr>
          <w:rFonts w:ascii="Times New Roman"/>
          <w:b w:val="false"/>
          <w:i w:val="false"/>
          <w:color w:val="000000"/>
          <w:sz w:val="28"/>
        </w:rPr>
        <w:t>
      куртка удлиненная и брюки (полукомбинезон) камуфляжной расцветки;</w:t>
      </w:r>
    </w:p>
    <w:bookmarkEnd w:id="82"/>
    <w:bookmarkStart w:name="z89" w:id="83"/>
    <w:p>
      <w:pPr>
        <w:spacing w:after="0"/>
        <w:ind w:left="0"/>
        <w:jc w:val="both"/>
      </w:pPr>
      <w:r>
        <w:rPr>
          <w:rFonts w:ascii="Times New Roman"/>
          <w:b w:val="false"/>
          <w:i w:val="false"/>
          <w:color w:val="000000"/>
          <w:sz w:val="28"/>
        </w:rPr>
        <w:t>
      футболка оливкового цвета;</w:t>
      </w:r>
    </w:p>
    <w:bookmarkEnd w:id="83"/>
    <w:bookmarkStart w:name="z90" w:id="84"/>
    <w:p>
      <w:pPr>
        <w:spacing w:after="0"/>
        <w:ind w:left="0"/>
        <w:jc w:val="both"/>
      </w:pPr>
      <w:r>
        <w:rPr>
          <w:rFonts w:ascii="Times New Roman"/>
          <w:b w:val="false"/>
          <w:i w:val="false"/>
          <w:color w:val="000000"/>
          <w:sz w:val="28"/>
        </w:rPr>
        <w:t>
      обувь черного цвета;</w:t>
      </w:r>
    </w:p>
    <w:bookmarkEnd w:id="84"/>
    <w:bookmarkStart w:name="z91" w:id="85"/>
    <w:p>
      <w:pPr>
        <w:spacing w:after="0"/>
        <w:ind w:left="0"/>
        <w:jc w:val="both"/>
      </w:pPr>
      <w:r>
        <w:rPr>
          <w:rFonts w:ascii="Times New Roman"/>
          <w:b w:val="false"/>
          <w:i w:val="false"/>
          <w:color w:val="000000"/>
          <w:sz w:val="28"/>
        </w:rPr>
        <w:t>
      головной убор камуфляжной расцветки;</w:t>
      </w:r>
    </w:p>
    <w:bookmarkEnd w:id="85"/>
    <w:bookmarkStart w:name="z92" w:id="86"/>
    <w:p>
      <w:pPr>
        <w:spacing w:after="0"/>
        <w:ind w:left="0"/>
        <w:jc w:val="both"/>
      </w:pPr>
      <w:r>
        <w:rPr>
          <w:rFonts w:ascii="Times New Roman"/>
          <w:b w:val="false"/>
          <w:i w:val="false"/>
          <w:color w:val="000000"/>
          <w:sz w:val="28"/>
        </w:rPr>
        <w:t>
      балаклава камуфляжной расцветки.</w:t>
      </w:r>
    </w:p>
    <w:bookmarkEnd w:id="86"/>
    <w:bookmarkStart w:name="z93" w:id="87"/>
    <w:p>
      <w:pPr>
        <w:spacing w:after="0"/>
        <w:ind w:left="0"/>
        <w:jc w:val="left"/>
      </w:pPr>
      <w:r>
        <w:rPr>
          <w:rFonts w:ascii="Times New Roman"/>
          <w:b/>
          <w:i w:val="false"/>
          <w:color w:val="000000"/>
        </w:rPr>
        <w:t xml:space="preserve"> Глава 2. Форменная одежда сотрудников (мужчин) старшего и среднего начальствующего состава</w:t>
      </w:r>
    </w:p>
    <w:bookmarkEnd w:id="87"/>
    <w:bookmarkStart w:name="z94" w:id="88"/>
    <w:p>
      <w:pPr>
        <w:spacing w:after="0"/>
        <w:ind w:left="0"/>
        <w:jc w:val="both"/>
      </w:pPr>
      <w:r>
        <w:rPr>
          <w:rFonts w:ascii="Times New Roman"/>
          <w:b w:val="false"/>
          <w:i w:val="false"/>
          <w:color w:val="000000"/>
          <w:sz w:val="28"/>
        </w:rPr>
        <w:t>
      8. Парадная форменная одежда:</w:t>
      </w:r>
    </w:p>
    <w:bookmarkEnd w:id="88"/>
    <w:bookmarkStart w:name="z95" w:id="89"/>
    <w:p>
      <w:pPr>
        <w:spacing w:after="0"/>
        <w:ind w:left="0"/>
        <w:jc w:val="both"/>
      </w:pPr>
      <w:r>
        <w:rPr>
          <w:rFonts w:ascii="Times New Roman"/>
          <w:b w:val="false"/>
          <w:i w:val="false"/>
          <w:color w:val="000000"/>
          <w:sz w:val="28"/>
        </w:rPr>
        <w:t>
      1) летняя (рисунок 7):</w:t>
      </w:r>
    </w:p>
    <w:bookmarkEnd w:id="89"/>
    <w:bookmarkStart w:name="z96" w:id="90"/>
    <w:p>
      <w:pPr>
        <w:spacing w:after="0"/>
        <w:ind w:left="0"/>
        <w:jc w:val="both"/>
      </w:pPr>
      <w:r>
        <w:rPr>
          <w:rFonts w:ascii="Times New Roman"/>
          <w:b w:val="false"/>
          <w:i w:val="false"/>
          <w:color w:val="000000"/>
          <w:sz w:val="28"/>
        </w:rPr>
        <w:t>
      фуражка цвета темной полыни;</w:t>
      </w:r>
    </w:p>
    <w:bookmarkEnd w:id="90"/>
    <w:bookmarkStart w:name="z97" w:id="91"/>
    <w:p>
      <w:pPr>
        <w:spacing w:after="0"/>
        <w:ind w:left="0"/>
        <w:jc w:val="both"/>
      </w:pPr>
      <w:r>
        <w:rPr>
          <w:rFonts w:ascii="Times New Roman"/>
          <w:b w:val="false"/>
          <w:i w:val="false"/>
          <w:color w:val="000000"/>
          <w:sz w:val="28"/>
        </w:rPr>
        <w:t>
      мундир двубортный серого цвета и брюки цвета темной полыни с кантами крапового цвета (для полковников);</w:t>
      </w:r>
    </w:p>
    <w:bookmarkEnd w:id="91"/>
    <w:bookmarkStart w:name="z98" w:id="92"/>
    <w:p>
      <w:pPr>
        <w:spacing w:after="0"/>
        <w:ind w:left="0"/>
        <w:jc w:val="both"/>
      </w:pPr>
      <w:r>
        <w:rPr>
          <w:rFonts w:ascii="Times New Roman"/>
          <w:b w:val="false"/>
          <w:i w:val="false"/>
          <w:color w:val="000000"/>
          <w:sz w:val="28"/>
        </w:rPr>
        <w:t>
      китель однобортный и брюки цвета темной полыни с кантами крапового цвета;</w:t>
      </w:r>
    </w:p>
    <w:bookmarkEnd w:id="92"/>
    <w:bookmarkStart w:name="z99" w:id="93"/>
    <w:p>
      <w:pPr>
        <w:spacing w:after="0"/>
        <w:ind w:left="0"/>
        <w:jc w:val="both"/>
      </w:pPr>
      <w:r>
        <w:rPr>
          <w:rFonts w:ascii="Times New Roman"/>
          <w:b w:val="false"/>
          <w:i w:val="false"/>
          <w:color w:val="000000"/>
          <w:sz w:val="28"/>
        </w:rPr>
        <w:t>
      рубашка с длинным рукавом белого цвета;</w:t>
      </w:r>
    </w:p>
    <w:bookmarkEnd w:id="93"/>
    <w:bookmarkStart w:name="z100" w:id="94"/>
    <w:p>
      <w:pPr>
        <w:spacing w:after="0"/>
        <w:ind w:left="0"/>
        <w:jc w:val="both"/>
      </w:pPr>
      <w:r>
        <w:rPr>
          <w:rFonts w:ascii="Times New Roman"/>
          <w:b w:val="false"/>
          <w:i w:val="false"/>
          <w:color w:val="000000"/>
          <w:sz w:val="28"/>
        </w:rPr>
        <w:t>
      обувь черного цвета;</w:t>
      </w:r>
    </w:p>
    <w:bookmarkEnd w:id="94"/>
    <w:bookmarkStart w:name="z101" w:id="95"/>
    <w:p>
      <w:pPr>
        <w:spacing w:after="0"/>
        <w:ind w:left="0"/>
        <w:jc w:val="both"/>
      </w:pPr>
      <w:r>
        <w:rPr>
          <w:rFonts w:ascii="Times New Roman"/>
          <w:b w:val="false"/>
          <w:i w:val="false"/>
          <w:color w:val="000000"/>
          <w:sz w:val="28"/>
        </w:rPr>
        <w:t>
      аксельбант золотистого цвета;</w:t>
      </w:r>
    </w:p>
    <w:bookmarkEnd w:id="95"/>
    <w:bookmarkStart w:name="z102" w:id="96"/>
    <w:p>
      <w:pPr>
        <w:spacing w:after="0"/>
        <w:ind w:left="0"/>
        <w:jc w:val="both"/>
      </w:pPr>
      <w:r>
        <w:rPr>
          <w:rFonts w:ascii="Times New Roman"/>
          <w:b w:val="false"/>
          <w:i w:val="false"/>
          <w:color w:val="000000"/>
          <w:sz w:val="28"/>
        </w:rPr>
        <w:t>
      пояс золотистого цвета;</w:t>
      </w:r>
    </w:p>
    <w:bookmarkEnd w:id="96"/>
    <w:bookmarkStart w:name="z103" w:id="97"/>
    <w:p>
      <w:pPr>
        <w:spacing w:after="0"/>
        <w:ind w:left="0"/>
        <w:jc w:val="both"/>
      </w:pPr>
      <w:r>
        <w:rPr>
          <w:rFonts w:ascii="Times New Roman"/>
          <w:b w:val="false"/>
          <w:i w:val="false"/>
          <w:color w:val="000000"/>
          <w:sz w:val="28"/>
        </w:rPr>
        <w:t>
      галстук цвета темной полыни;</w:t>
      </w:r>
    </w:p>
    <w:bookmarkEnd w:id="97"/>
    <w:bookmarkStart w:name="z104" w:id="98"/>
    <w:p>
      <w:pPr>
        <w:spacing w:after="0"/>
        <w:ind w:left="0"/>
        <w:jc w:val="both"/>
      </w:pPr>
      <w:r>
        <w:rPr>
          <w:rFonts w:ascii="Times New Roman"/>
          <w:b w:val="false"/>
          <w:i w:val="false"/>
          <w:color w:val="000000"/>
          <w:sz w:val="28"/>
        </w:rPr>
        <w:t>
      зажим для галстука золотистого цвета;</w:t>
      </w:r>
    </w:p>
    <w:bookmarkEnd w:id="98"/>
    <w:bookmarkStart w:name="z105" w:id="99"/>
    <w:p>
      <w:pPr>
        <w:spacing w:after="0"/>
        <w:ind w:left="0"/>
        <w:jc w:val="both"/>
      </w:pPr>
      <w:r>
        <w:rPr>
          <w:rFonts w:ascii="Times New Roman"/>
          <w:b w:val="false"/>
          <w:i w:val="false"/>
          <w:color w:val="000000"/>
          <w:sz w:val="28"/>
        </w:rPr>
        <w:t>
      перчатки белого цвета;</w:t>
      </w:r>
    </w:p>
    <w:bookmarkEnd w:id="99"/>
    <w:bookmarkStart w:name="z106" w:id="100"/>
    <w:p>
      <w:pPr>
        <w:spacing w:after="0"/>
        <w:ind w:left="0"/>
        <w:jc w:val="both"/>
      </w:pPr>
      <w:r>
        <w:rPr>
          <w:rFonts w:ascii="Times New Roman"/>
          <w:b w:val="false"/>
          <w:i w:val="false"/>
          <w:color w:val="000000"/>
          <w:sz w:val="28"/>
        </w:rPr>
        <w:t>
      2) зимняя (рисунки 7, 8 и 9):</w:t>
      </w:r>
    </w:p>
    <w:bookmarkEnd w:id="100"/>
    <w:bookmarkStart w:name="z107" w:id="101"/>
    <w:p>
      <w:pPr>
        <w:spacing w:after="0"/>
        <w:ind w:left="0"/>
        <w:jc w:val="both"/>
      </w:pPr>
      <w:r>
        <w:rPr>
          <w:rFonts w:ascii="Times New Roman"/>
          <w:b w:val="false"/>
          <w:i w:val="false"/>
          <w:color w:val="000000"/>
          <w:sz w:val="28"/>
        </w:rPr>
        <w:t>
      куртка утепленная цвета темной полыни;</w:t>
      </w:r>
    </w:p>
    <w:bookmarkEnd w:id="101"/>
    <w:bookmarkStart w:name="z108" w:id="102"/>
    <w:p>
      <w:pPr>
        <w:spacing w:after="0"/>
        <w:ind w:left="0"/>
        <w:jc w:val="both"/>
      </w:pPr>
      <w:r>
        <w:rPr>
          <w:rFonts w:ascii="Times New Roman"/>
          <w:b w:val="false"/>
          <w:i w:val="false"/>
          <w:color w:val="000000"/>
          <w:sz w:val="28"/>
        </w:rPr>
        <w:t>
      шапка из каракуля серого цвета (для полковников);</w:t>
      </w:r>
    </w:p>
    <w:bookmarkEnd w:id="102"/>
    <w:bookmarkStart w:name="z109" w:id="103"/>
    <w:p>
      <w:pPr>
        <w:spacing w:after="0"/>
        <w:ind w:left="0"/>
        <w:jc w:val="both"/>
      </w:pPr>
      <w:r>
        <w:rPr>
          <w:rFonts w:ascii="Times New Roman"/>
          <w:b w:val="false"/>
          <w:i w:val="false"/>
          <w:color w:val="000000"/>
          <w:sz w:val="28"/>
        </w:rPr>
        <w:t>
      шапка-ушанка цвета темной полыни;</w:t>
      </w:r>
    </w:p>
    <w:bookmarkEnd w:id="103"/>
    <w:bookmarkStart w:name="z110" w:id="104"/>
    <w:p>
      <w:pPr>
        <w:spacing w:after="0"/>
        <w:ind w:left="0"/>
        <w:jc w:val="both"/>
      </w:pPr>
      <w:r>
        <w:rPr>
          <w:rFonts w:ascii="Times New Roman"/>
          <w:b w:val="false"/>
          <w:i w:val="false"/>
          <w:color w:val="000000"/>
          <w:sz w:val="28"/>
        </w:rPr>
        <w:t>
      мундир двубортный серого цвета и брюки цвета темной полыни с кантами крапового цвета (для полковников);</w:t>
      </w:r>
    </w:p>
    <w:bookmarkEnd w:id="104"/>
    <w:bookmarkStart w:name="z111" w:id="105"/>
    <w:p>
      <w:pPr>
        <w:spacing w:after="0"/>
        <w:ind w:left="0"/>
        <w:jc w:val="both"/>
      </w:pPr>
      <w:r>
        <w:rPr>
          <w:rFonts w:ascii="Times New Roman"/>
          <w:b w:val="false"/>
          <w:i w:val="false"/>
          <w:color w:val="000000"/>
          <w:sz w:val="28"/>
        </w:rPr>
        <w:t>
      китель однобортный и брюки цвета темной полыни с кантами крапового цвета;</w:t>
      </w:r>
    </w:p>
    <w:bookmarkEnd w:id="105"/>
    <w:bookmarkStart w:name="z112" w:id="106"/>
    <w:p>
      <w:pPr>
        <w:spacing w:after="0"/>
        <w:ind w:left="0"/>
        <w:jc w:val="both"/>
      </w:pPr>
      <w:r>
        <w:rPr>
          <w:rFonts w:ascii="Times New Roman"/>
          <w:b w:val="false"/>
          <w:i w:val="false"/>
          <w:color w:val="000000"/>
          <w:sz w:val="28"/>
        </w:rPr>
        <w:t>
      рубашка с длинным рукавом белого цвета;</w:t>
      </w:r>
    </w:p>
    <w:bookmarkEnd w:id="106"/>
    <w:bookmarkStart w:name="z113" w:id="107"/>
    <w:p>
      <w:pPr>
        <w:spacing w:after="0"/>
        <w:ind w:left="0"/>
        <w:jc w:val="both"/>
      </w:pPr>
      <w:r>
        <w:rPr>
          <w:rFonts w:ascii="Times New Roman"/>
          <w:b w:val="false"/>
          <w:i w:val="false"/>
          <w:color w:val="000000"/>
          <w:sz w:val="28"/>
        </w:rPr>
        <w:t>
      обувь черного цвета;</w:t>
      </w:r>
    </w:p>
    <w:bookmarkEnd w:id="107"/>
    <w:bookmarkStart w:name="z114" w:id="108"/>
    <w:p>
      <w:pPr>
        <w:spacing w:after="0"/>
        <w:ind w:left="0"/>
        <w:jc w:val="both"/>
      </w:pPr>
      <w:r>
        <w:rPr>
          <w:rFonts w:ascii="Times New Roman"/>
          <w:b w:val="false"/>
          <w:i w:val="false"/>
          <w:color w:val="000000"/>
          <w:sz w:val="28"/>
        </w:rPr>
        <w:t>
      аксельбант золотистого цвета;</w:t>
      </w:r>
    </w:p>
    <w:bookmarkEnd w:id="108"/>
    <w:bookmarkStart w:name="z115" w:id="109"/>
    <w:p>
      <w:pPr>
        <w:spacing w:after="0"/>
        <w:ind w:left="0"/>
        <w:jc w:val="both"/>
      </w:pPr>
      <w:r>
        <w:rPr>
          <w:rFonts w:ascii="Times New Roman"/>
          <w:b w:val="false"/>
          <w:i w:val="false"/>
          <w:color w:val="000000"/>
          <w:sz w:val="28"/>
        </w:rPr>
        <w:t>
      пояс золотистого цвета;</w:t>
      </w:r>
    </w:p>
    <w:bookmarkEnd w:id="109"/>
    <w:bookmarkStart w:name="z116" w:id="110"/>
    <w:p>
      <w:pPr>
        <w:spacing w:after="0"/>
        <w:ind w:left="0"/>
        <w:jc w:val="both"/>
      </w:pPr>
      <w:r>
        <w:rPr>
          <w:rFonts w:ascii="Times New Roman"/>
          <w:b w:val="false"/>
          <w:i w:val="false"/>
          <w:color w:val="000000"/>
          <w:sz w:val="28"/>
        </w:rPr>
        <w:t>
      галстук цвета темной полыни;</w:t>
      </w:r>
    </w:p>
    <w:bookmarkEnd w:id="110"/>
    <w:bookmarkStart w:name="z117" w:id="111"/>
    <w:p>
      <w:pPr>
        <w:spacing w:after="0"/>
        <w:ind w:left="0"/>
        <w:jc w:val="both"/>
      </w:pPr>
      <w:r>
        <w:rPr>
          <w:rFonts w:ascii="Times New Roman"/>
          <w:b w:val="false"/>
          <w:i w:val="false"/>
          <w:color w:val="000000"/>
          <w:sz w:val="28"/>
        </w:rPr>
        <w:t>
      зажим для галстука золотистого цвета;</w:t>
      </w:r>
    </w:p>
    <w:bookmarkEnd w:id="111"/>
    <w:bookmarkStart w:name="z118" w:id="112"/>
    <w:p>
      <w:pPr>
        <w:spacing w:after="0"/>
        <w:ind w:left="0"/>
        <w:jc w:val="both"/>
      </w:pPr>
      <w:r>
        <w:rPr>
          <w:rFonts w:ascii="Times New Roman"/>
          <w:b w:val="false"/>
          <w:i w:val="false"/>
          <w:color w:val="000000"/>
          <w:sz w:val="28"/>
        </w:rPr>
        <w:t>
      перчатки утепленные черного цвета;</w:t>
      </w:r>
    </w:p>
    <w:bookmarkEnd w:id="112"/>
    <w:bookmarkStart w:name="z119" w:id="113"/>
    <w:p>
      <w:pPr>
        <w:spacing w:after="0"/>
        <w:ind w:left="0"/>
        <w:jc w:val="both"/>
      </w:pPr>
      <w:r>
        <w:rPr>
          <w:rFonts w:ascii="Times New Roman"/>
          <w:b w:val="false"/>
          <w:i w:val="false"/>
          <w:color w:val="000000"/>
          <w:sz w:val="28"/>
        </w:rPr>
        <w:t>
      кашне цвета темной полыни.</w:t>
      </w:r>
    </w:p>
    <w:bookmarkEnd w:id="113"/>
    <w:bookmarkStart w:name="z120" w:id="114"/>
    <w:p>
      <w:pPr>
        <w:spacing w:after="0"/>
        <w:ind w:left="0"/>
        <w:jc w:val="both"/>
      </w:pPr>
      <w:r>
        <w:rPr>
          <w:rFonts w:ascii="Times New Roman"/>
          <w:b w:val="false"/>
          <w:i w:val="false"/>
          <w:color w:val="000000"/>
          <w:sz w:val="28"/>
        </w:rPr>
        <w:t>
      9. Повседневная форменная одежда:</w:t>
      </w:r>
    </w:p>
    <w:bookmarkEnd w:id="114"/>
    <w:bookmarkStart w:name="z121" w:id="115"/>
    <w:p>
      <w:pPr>
        <w:spacing w:after="0"/>
        <w:ind w:left="0"/>
        <w:jc w:val="both"/>
      </w:pPr>
      <w:r>
        <w:rPr>
          <w:rFonts w:ascii="Times New Roman"/>
          <w:b w:val="false"/>
          <w:i w:val="false"/>
          <w:color w:val="000000"/>
          <w:sz w:val="28"/>
        </w:rPr>
        <w:t>
      1) летняя (рисунки 10 и 11):</w:t>
      </w:r>
    </w:p>
    <w:bookmarkEnd w:id="115"/>
    <w:bookmarkStart w:name="z122" w:id="116"/>
    <w:p>
      <w:pPr>
        <w:spacing w:after="0"/>
        <w:ind w:left="0"/>
        <w:jc w:val="both"/>
      </w:pPr>
      <w:r>
        <w:rPr>
          <w:rFonts w:ascii="Times New Roman"/>
          <w:b w:val="false"/>
          <w:i w:val="false"/>
          <w:color w:val="000000"/>
          <w:sz w:val="28"/>
        </w:rPr>
        <w:t>
      фуражка цвета темной полыни;</w:t>
      </w:r>
    </w:p>
    <w:bookmarkEnd w:id="116"/>
    <w:bookmarkStart w:name="z123" w:id="117"/>
    <w:p>
      <w:pPr>
        <w:spacing w:after="0"/>
        <w:ind w:left="0"/>
        <w:jc w:val="both"/>
      </w:pPr>
      <w:r>
        <w:rPr>
          <w:rFonts w:ascii="Times New Roman"/>
          <w:b w:val="false"/>
          <w:i w:val="false"/>
          <w:color w:val="000000"/>
          <w:sz w:val="28"/>
        </w:rPr>
        <w:t>
      китель однобортный и брюки цвета темной полыни с кантами крапового цвета;</w:t>
      </w:r>
    </w:p>
    <w:bookmarkEnd w:id="117"/>
    <w:bookmarkStart w:name="z124" w:id="118"/>
    <w:p>
      <w:pPr>
        <w:spacing w:after="0"/>
        <w:ind w:left="0"/>
        <w:jc w:val="both"/>
      </w:pPr>
      <w:r>
        <w:rPr>
          <w:rFonts w:ascii="Times New Roman"/>
          <w:b w:val="false"/>
          <w:i w:val="false"/>
          <w:color w:val="000000"/>
          <w:sz w:val="28"/>
        </w:rPr>
        <w:t>
      рубашка с длинными рукавами цвета светлой полыни;</w:t>
      </w:r>
    </w:p>
    <w:bookmarkEnd w:id="118"/>
    <w:bookmarkStart w:name="z125" w:id="119"/>
    <w:p>
      <w:pPr>
        <w:spacing w:after="0"/>
        <w:ind w:left="0"/>
        <w:jc w:val="both"/>
      </w:pPr>
      <w:r>
        <w:rPr>
          <w:rFonts w:ascii="Times New Roman"/>
          <w:b w:val="false"/>
          <w:i w:val="false"/>
          <w:color w:val="000000"/>
          <w:sz w:val="28"/>
        </w:rPr>
        <w:t>
      рубашка с короткими рукавами цвета светлой полыни;</w:t>
      </w:r>
    </w:p>
    <w:bookmarkEnd w:id="119"/>
    <w:bookmarkStart w:name="z126" w:id="120"/>
    <w:p>
      <w:pPr>
        <w:spacing w:after="0"/>
        <w:ind w:left="0"/>
        <w:jc w:val="both"/>
      </w:pPr>
      <w:r>
        <w:rPr>
          <w:rFonts w:ascii="Times New Roman"/>
          <w:b w:val="false"/>
          <w:i w:val="false"/>
          <w:color w:val="000000"/>
          <w:sz w:val="28"/>
        </w:rPr>
        <w:t>
      обувь черного цвета;</w:t>
      </w:r>
    </w:p>
    <w:bookmarkEnd w:id="120"/>
    <w:bookmarkStart w:name="z127" w:id="121"/>
    <w:p>
      <w:pPr>
        <w:spacing w:after="0"/>
        <w:ind w:left="0"/>
        <w:jc w:val="both"/>
      </w:pPr>
      <w:r>
        <w:rPr>
          <w:rFonts w:ascii="Times New Roman"/>
          <w:b w:val="false"/>
          <w:i w:val="false"/>
          <w:color w:val="000000"/>
          <w:sz w:val="28"/>
        </w:rPr>
        <w:t>
      галстук цвета темной полыни;</w:t>
      </w:r>
    </w:p>
    <w:bookmarkEnd w:id="121"/>
    <w:bookmarkStart w:name="z128" w:id="122"/>
    <w:p>
      <w:pPr>
        <w:spacing w:after="0"/>
        <w:ind w:left="0"/>
        <w:jc w:val="both"/>
      </w:pPr>
      <w:r>
        <w:rPr>
          <w:rFonts w:ascii="Times New Roman"/>
          <w:b w:val="false"/>
          <w:i w:val="false"/>
          <w:color w:val="000000"/>
          <w:sz w:val="28"/>
        </w:rPr>
        <w:t>
      зажим для галстука золотистого цвета;</w:t>
      </w:r>
    </w:p>
    <w:bookmarkEnd w:id="122"/>
    <w:bookmarkStart w:name="z129" w:id="123"/>
    <w:p>
      <w:pPr>
        <w:spacing w:after="0"/>
        <w:ind w:left="0"/>
        <w:jc w:val="both"/>
      </w:pPr>
      <w:r>
        <w:rPr>
          <w:rFonts w:ascii="Times New Roman"/>
          <w:b w:val="false"/>
          <w:i w:val="false"/>
          <w:color w:val="000000"/>
          <w:sz w:val="28"/>
        </w:rPr>
        <w:t>
      бейсболка цвета темной полыни;</w:t>
      </w:r>
    </w:p>
    <w:bookmarkEnd w:id="123"/>
    <w:bookmarkStart w:name="z130" w:id="124"/>
    <w:p>
      <w:pPr>
        <w:spacing w:after="0"/>
        <w:ind w:left="0"/>
        <w:jc w:val="both"/>
      </w:pPr>
      <w:r>
        <w:rPr>
          <w:rFonts w:ascii="Times New Roman"/>
          <w:b w:val="false"/>
          <w:i w:val="false"/>
          <w:color w:val="000000"/>
          <w:sz w:val="28"/>
        </w:rPr>
        <w:t>
      куртки с короткими и длинными рукавами цвета темной полыни, брюки цвета темной полыни (офисная форма);</w:t>
      </w:r>
    </w:p>
    <w:bookmarkEnd w:id="124"/>
    <w:bookmarkStart w:name="z131" w:id="125"/>
    <w:p>
      <w:pPr>
        <w:spacing w:after="0"/>
        <w:ind w:left="0"/>
        <w:jc w:val="both"/>
      </w:pPr>
      <w:r>
        <w:rPr>
          <w:rFonts w:ascii="Times New Roman"/>
          <w:b w:val="false"/>
          <w:i w:val="false"/>
          <w:color w:val="000000"/>
          <w:sz w:val="28"/>
        </w:rPr>
        <w:t>
      футболка оливкового цвета;</w:t>
      </w:r>
    </w:p>
    <w:bookmarkEnd w:id="125"/>
    <w:bookmarkStart w:name="z132" w:id="126"/>
    <w:p>
      <w:pPr>
        <w:spacing w:after="0"/>
        <w:ind w:left="0"/>
        <w:jc w:val="both"/>
      </w:pPr>
      <w:r>
        <w:rPr>
          <w:rFonts w:ascii="Times New Roman"/>
          <w:b w:val="false"/>
          <w:i w:val="false"/>
          <w:color w:val="000000"/>
          <w:sz w:val="28"/>
        </w:rPr>
        <w:t>
      футболка белого цвета;</w:t>
      </w:r>
    </w:p>
    <w:bookmarkEnd w:id="126"/>
    <w:bookmarkStart w:name="z133" w:id="127"/>
    <w:p>
      <w:pPr>
        <w:spacing w:after="0"/>
        <w:ind w:left="0"/>
        <w:jc w:val="both"/>
      </w:pPr>
      <w:r>
        <w:rPr>
          <w:rFonts w:ascii="Times New Roman"/>
          <w:b w:val="false"/>
          <w:i w:val="false"/>
          <w:color w:val="000000"/>
          <w:sz w:val="28"/>
        </w:rPr>
        <w:t>
      2) зимняя (рисунки 8, 9, 10 и 11):</w:t>
      </w:r>
    </w:p>
    <w:bookmarkEnd w:id="127"/>
    <w:bookmarkStart w:name="z134" w:id="128"/>
    <w:p>
      <w:pPr>
        <w:spacing w:after="0"/>
        <w:ind w:left="0"/>
        <w:jc w:val="both"/>
      </w:pPr>
      <w:r>
        <w:rPr>
          <w:rFonts w:ascii="Times New Roman"/>
          <w:b w:val="false"/>
          <w:i w:val="false"/>
          <w:color w:val="000000"/>
          <w:sz w:val="28"/>
        </w:rPr>
        <w:t>
      куртка утепленная цвета темной полыни;</w:t>
      </w:r>
    </w:p>
    <w:bookmarkEnd w:id="128"/>
    <w:bookmarkStart w:name="z135" w:id="129"/>
    <w:p>
      <w:pPr>
        <w:spacing w:after="0"/>
        <w:ind w:left="0"/>
        <w:jc w:val="both"/>
      </w:pPr>
      <w:r>
        <w:rPr>
          <w:rFonts w:ascii="Times New Roman"/>
          <w:b w:val="false"/>
          <w:i w:val="false"/>
          <w:color w:val="000000"/>
          <w:sz w:val="28"/>
        </w:rPr>
        <w:t>
      шапка из каракуля серого цвета (для полковников);</w:t>
      </w:r>
    </w:p>
    <w:bookmarkEnd w:id="129"/>
    <w:bookmarkStart w:name="z136" w:id="130"/>
    <w:p>
      <w:pPr>
        <w:spacing w:after="0"/>
        <w:ind w:left="0"/>
        <w:jc w:val="both"/>
      </w:pPr>
      <w:r>
        <w:rPr>
          <w:rFonts w:ascii="Times New Roman"/>
          <w:b w:val="false"/>
          <w:i w:val="false"/>
          <w:color w:val="000000"/>
          <w:sz w:val="28"/>
        </w:rPr>
        <w:t>
      шапка-ушанка цвета темной полыни;</w:t>
      </w:r>
    </w:p>
    <w:bookmarkEnd w:id="130"/>
    <w:bookmarkStart w:name="z137" w:id="131"/>
    <w:p>
      <w:pPr>
        <w:spacing w:after="0"/>
        <w:ind w:left="0"/>
        <w:jc w:val="both"/>
      </w:pPr>
      <w:r>
        <w:rPr>
          <w:rFonts w:ascii="Times New Roman"/>
          <w:b w:val="false"/>
          <w:i w:val="false"/>
          <w:color w:val="000000"/>
          <w:sz w:val="28"/>
        </w:rPr>
        <w:t>
      китель однобортный и брюки цвета темной полыни с кантами крапового цвета;</w:t>
      </w:r>
    </w:p>
    <w:bookmarkEnd w:id="131"/>
    <w:bookmarkStart w:name="z138" w:id="132"/>
    <w:p>
      <w:pPr>
        <w:spacing w:after="0"/>
        <w:ind w:left="0"/>
        <w:jc w:val="both"/>
      </w:pPr>
      <w:r>
        <w:rPr>
          <w:rFonts w:ascii="Times New Roman"/>
          <w:b w:val="false"/>
          <w:i w:val="false"/>
          <w:color w:val="000000"/>
          <w:sz w:val="28"/>
        </w:rPr>
        <w:t>
      рубашка с длинными рукавами цвета светлой полыни;</w:t>
      </w:r>
    </w:p>
    <w:bookmarkEnd w:id="132"/>
    <w:bookmarkStart w:name="z139" w:id="133"/>
    <w:p>
      <w:pPr>
        <w:spacing w:after="0"/>
        <w:ind w:left="0"/>
        <w:jc w:val="both"/>
      </w:pPr>
      <w:r>
        <w:rPr>
          <w:rFonts w:ascii="Times New Roman"/>
          <w:b w:val="false"/>
          <w:i w:val="false"/>
          <w:color w:val="000000"/>
          <w:sz w:val="28"/>
        </w:rPr>
        <w:t>
      обувь черного цвета;</w:t>
      </w:r>
    </w:p>
    <w:bookmarkEnd w:id="133"/>
    <w:bookmarkStart w:name="z140" w:id="134"/>
    <w:p>
      <w:pPr>
        <w:spacing w:after="0"/>
        <w:ind w:left="0"/>
        <w:jc w:val="both"/>
      </w:pPr>
      <w:r>
        <w:rPr>
          <w:rFonts w:ascii="Times New Roman"/>
          <w:b w:val="false"/>
          <w:i w:val="false"/>
          <w:color w:val="000000"/>
          <w:sz w:val="28"/>
        </w:rPr>
        <w:t>
      галстук цвета темной полыни;</w:t>
      </w:r>
    </w:p>
    <w:bookmarkEnd w:id="134"/>
    <w:bookmarkStart w:name="z141" w:id="135"/>
    <w:p>
      <w:pPr>
        <w:spacing w:after="0"/>
        <w:ind w:left="0"/>
        <w:jc w:val="both"/>
      </w:pPr>
      <w:r>
        <w:rPr>
          <w:rFonts w:ascii="Times New Roman"/>
          <w:b w:val="false"/>
          <w:i w:val="false"/>
          <w:color w:val="000000"/>
          <w:sz w:val="28"/>
        </w:rPr>
        <w:t>
      зажим для галстука золотистого цвета;</w:t>
      </w:r>
    </w:p>
    <w:bookmarkEnd w:id="135"/>
    <w:bookmarkStart w:name="z142" w:id="136"/>
    <w:p>
      <w:pPr>
        <w:spacing w:after="0"/>
        <w:ind w:left="0"/>
        <w:jc w:val="both"/>
      </w:pPr>
      <w:r>
        <w:rPr>
          <w:rFonts w:ascii="Times New Roman"/>
          <w:b w:val="false"/>
          <w:i w:val="false"/>
          <w:color w:val="000000"/>
          <w:sz w:val="28"/>
        </w:rPr>
        <w:t>
      бейсболка цвета темной полыни;</w:t>
      </w:r>
    </w:p>
    <w:bookmarkEnd w:id="136"/>
    <w:bookmarkStart w:name="z143" w:id="137"/>
    <w:p>
      <w:pPr>
        <w:spacing w:after="0"/>
        <w:ind w:left="0"/>
        <w:jc w:val="both"/>
      </w:pPr>
      <w:r>
        <w:rPr>
          <w:rFonts w:ascii="Times New Roman"/>
          <w:b w:val="false"/>
          <w:i w:val="false"/>
          <w:color w:val="000000"/>
          <w:sz w:val="28"/>
        </w:rPr>
        <w:t>
      куртка с длинными рукавами и брюки цвета темной полыни (офисная форма);</w:t>
      </w:r>
    </w:p>
    <w:bookmarkEnd w:id="137"/>
    <w:bookmarkStart w:name="z144" w:id="138"/>
    <w:p>
      <w:pPr>
        <w:spacing w:after="0"/>
        <w:ind w:left="0"/>
        <w:jc w:val="both"/>
      </w:pPr>
      <w:r>
        <w:rPr>
          <w:rFonts w:ascii="Times New Roman"/>
          <w:b w:val="false"/>
          <w:i w:val="false"/>
          <w:color w:val="000000"/>
          <w:sz w:val="28"/>
        </w:rPr>
        <w:t>
      футболка оливкового цвета;</w:t>
      </w:r>
    </w:p>
    <w:bookmarkEnd w:id="138"/>
    <w:bookmarkStart w:name="z145" w:id="139"/>
    <w:p>
      <w:pPr>
        <w:spacing w:after="0"/>
        <w:ind w:left="0"/>
        <w:jc w:val="both"/>
      </w:pPr>
      <w:r>
        <w:rPr>
          <w:rFonts w:ascii="Times New Roman"/>
          <w:b w:val="false"/>
          <w:i w:val="false"/>
          <w:color w:val="000000"/>
          <w:sz w:val="28"/>
        </w:rPr>
        <w:t>
      перчатки утепленные черного цвета;</w:t>
      </w:r>
    </w:p>
    <w:bookmarkEnd w:id="139"/>
    <w:bookmarkStart w:name="z146" w:id="140"/>
    <w:p>
      <w:pPr>
        <w:spacing w:after="0"/>
        <w:ind w:left="0"/>
        <w:jc w:val="both"/>
      </w:pPr>
      <w:r>
        <w:rPr>
          <w:rFonts w:ascii="Times New Roman"/>
          <w:b w:val="false"/>
          <w:i w:val="false"/>
          <w:color w:val="000000"/>
          <w:sz w:val="28"/>
        </w:rPr>
        <w:t>
      кашне цвета темной полыни.</w:t>
      </w:r>
    </w:p>
    <w:bookmarkEnd w:id="140"/>
    <w:bookmarkStart w:name="z147" w:id="141"/>
    <w:p>
      <w:pPr>
        <w:spacing w:after="0"/>
        <w:ind w:left="0"/>
        <w:jc w:val="both"/>
      </w:pPr>
      <w:r>
        <w:rPr>
          <w:rFonts w:ascii="Times New Roman"/>
          <w:b w:val="false"/>
          <w:i w:val="false"/>
          <w:color w:val="000000"/>
          <w:sz w:val="28"/>
        </w:rPr>
        <w:t>
      10. Специальная форменная одежда:</w:t>
      </w:r>
    </w:p>
    <w:bookmarkEnd w:id="141"/>
    <w:bookmarkStart w:name="z148" w:id="142"/>
    <w:p>
      <w:pPr>
        <w:spacing w:after="0"/>
        <w:ind w:left="0"/>
        <w:jc w:val="both"/>
      </w:pPr>
      <w:r>
        <w:rPr>
          <w:rFonts w:ascii="Times New Roman"/>
          <w:b w:val="false"/>
          <w:i w:val="false"/>
          <w:color w:val="000000"/>
          <w:sz w:val="28"/>
        </w:rPr>
        <w:t>
      1) летняя (рисунок 12):</w:t>
      </w:r>
    </w:p>
    <w:bookmarkEnd w:id="142"/>
    <w:bookmarkStart w:name="z149" w:id="143"/>
    <w:p>
      <w:pPr>
        <w:spacing w:after="0"/>
        <w:ind w:left="0"/>
        <w:jc w:val="both"/>
      </w:pPr>
      <w:r>
        <w:rPr>
          <w:rFonts w:ascii="Times New Roman"/>
          <w:b w:val="false"/>
          <w:i w:val="false"/>
          <w:color w:val="000000"/>
          <w:sz w:val="28"/>
        </w:rPr>
        <w:t>
      куртка и брюки камуфляжной расцветки;</w:t>
      </w:r>
    </w:p>
    <w:bookmarkEnd w:id="143"/>
    <w:bookmarkStart w:name="z150" w:id="144"/>
    <w:p>
      <w:pPr>
        <w:spacing w:after="0"/>
        <w:ind w:left="0"/>
        <w:jc w:val="both"/>
      </w:pPr>
      <w:r>
        <w:rPr>
          <w:rFonts w:ascii="Times New Roman"/>
          <w:b w:val="false"/>
          <w:i w:val="false"/>
          <w:color w:val="000000"/>
          <w:sz w:val="28"/>
        </w:rPr>
        <w:t>
      футболка оливкового цвета;</w:t>
      </w:r>
    </w:p>
    <w:bookmarkEnd w:id="144"/>
    <w:bookmarkStart w:name="z151" w:id="145"/>
    <w:p>
      <w:pPr>
        <w:spacing w:after="0"/>
        <w:ind w:left="0"/>
        <w:jc w:val="both"/>
      </w:pPr>
      <w:r>
        <w:rPr>
          <w:rFonts w:ascii="Times New Roman"/>
          <w:b w:val="false"/>
          <w:i w:val="false"/>
          <w:color w:val="000000"/>
          <w:sz w:val="28"/>
        </w:rPr>
        <w:t>
      обувь с низкими берцами установленного цвета;</w:t>
      </w:r>
    </w:p>
    <w:bookmarkEnd w:id="145"/>
    <w:bookmarkStart w:name="z152" w:id="146"/>
    <w:p>
      <w:pPr>
        <w:spacing w:after="0"/>
        <w:ind w:left="0"/>
        <w:jc w:val="both"/>
      </w:pPr>
      <w:r>
        <w:rPr>
          <w:rFonts w:ascii="Times New Roman"/>
          <w:b w:val="false"/>
          <w:i w:val="false"/>
          <w:color w:val="000000"/>
          <w:sz w:val="28"/>
        </w:rPr>
        <w:t>
      обувь с высокими берцами установленного цвета;</w:t>
      </w:r>
    </w:p>
    <w:bookmarkEnd w:id="146"/>
    <w:bookmarkStart w:name="z153" w:id="147"/>
    <w:p>
      <w:pPr>
        <w:spacing w:after="0"/>
        <w:ind w:left="0"/>
        <w:jc w:val="both"/>
      </w:pPr>
      <w:r>
        <w:rPr>
          <w:rFonts w:ascii="Times New Roman"/>
          <w:b w:val="false"/>
          <w:i w:val="false"/>
          <w:color w:val="000000"/>
          <w:sz w:val="28"/>
        </w:rPr>
        <w:t>
      головной убор камуфляжной расцветки;</w:t>
      </w:r>
    </w:p>
    <w:bookmarkEnd w:id="147"/>
    <w:bookmarkStart w:name="z154" w:id="148"/>
    <w:p>
      <w:pPr>
        <w:spacing w:after="0"/>
        <w:ind w:left="0"/>
        <w:jc w:val="both"/>
      </w:pPr>
      <w:r>
        <w:rPr>
          <w:rFonts w:ascii="Times New Roman"/>
          <w:b w:val="false"/>
          <w:i w:val="false"/>
          <w:color w:val="000000"/>
          <w:sz w:val="28"/>
        </w:rPr>
        <w:t>
      2) зимняя (рисунок 13):</w:t>
      </w:r>
    </w:p>
    <w:bookmarkEnd w:id="148"/>
    <w:bookmarkStart w:name="z155" w:id="149"/>
    <w:p>
      <w:pPr>
        <w:spacing w:after="0"/>
        <w:ind w:left="0"/>
        <w:jc w:val="both"/>
      </w:pPr>
      <w:r>
        <w:rPr>
          <w:rFonts w:ascii="Times New Roman"/>
          <w:b w:val="false"/>
          <w:i w:val="false"/>
          <w:color w:val="000000"/>
          <w:sz w:val="28"/>
        </w:rPr>
        <w:t>
      куртка удлиненная и брюки (полукомбинезон) камуфляжной расцветки;</w:t>
      </w:r>
    </w:p>
    <w:bookmarkEnd w:id="149"/>
    <w:bookmarkStart w:name="z156" w:id="150"/>
    <w:p>
      <w:pPr>
        <w:spacing w:after="0"/>
        <w:ind w:left="0"/>
        <w:jc w:val="both"/>
      </w:pPr>
      <w:r>
        <w:rPr>
          <w:rFonts w:ascii="Times New Roman"/>
          <w:b w:val="false"/>
          <w:i w:val="false"/>
          <w:color w:val="000000"/>
          <w:sz w:val="28"/>
        </w:rPr>
        <w:t>
      футболка оливкового цвета;</w:t>
      </w:r>
    </w:p>
    <w:bookmarkEnd w:id="150"/>
    <w:bookmarkStart w:name="z157" w:id="151"/>
    <w:p>
      <w:pPr>
        <w:spacing w:after="0"/>
        <w:ind w:left="0"/>
        <w:jc w:val="both"/>
      </w:pPr>
      <w:r>
        <w:rPr>
          <w:rFonts w:ascii="Times New Roman"/>
          <w:b w:val="false"/>
          <w:i w:val="false"/>
          <w:color w:val="000000"/>
          <w:sz w:val="28"/>
        </w:rPr>
        <w:t>
      обувь черного цвета;</w:t>
      </w:r>
    </w:p>
    <w:bookmarkEnd w:id="151"/>
    <w:bookmarkStart w:name="z158" w:id="152"/>
    <w:p>
      <w:pPr>
        <w:spacing w:after="0"/>
        <w:ind w:left="0"/>
        <w:jc w:val="both"/>
      </w:pPr>
      <w:r>
        <w:rPr>
          <w:rFonts w:ascii="Times New Roman"/>
          <w:b w:val="false"/>
          <w:i w:val="false"/>
          <w:color w:val="000000"/>
          <w:sz w:val="28"/>
        </w:rPr>
        <w:t>
      головной убор камуфляжной расцветки;</w:t>
      </w:r>
    </w:p>
    <w:bookmarkEnd w:id="152"/>
    <w:bookmarkStart w:name="z159" w:id="153"/>
    <w:p>
      <w:pPr>
        <w:spacing w:after="0"/>
        <w:ind w:left="0"/>
        <w:jc w:val="both"/>
      </w:pPr>
      <w:r>
        <w:rPr>
          <w:rFonts w:ascii="Times New Roman"/>
          <w:b w:val="false"/>
          <w:i w:val="false"/>
          <w:color w:val="000000"/>
          <w:sz w:val="28"/>
        </w:rPr>
        <w:t>
      балаклава камуфляжной расцветки.</w:t>
      </w:r>
    </w:p>
    <w:bookmarkEnd w:id="153"/>
    <w:bookmarkStart w:name="z160" w:id="154"/>
    <w:p>
      <w:pPr>
        <w:spacing w:after="0"/>
        <w:ind w:left="0"/>
        <w:jc w:val="left"/>
      </w:pPr>
      <w:r>
        <w:rPr>
          <w:rFonts w:ascii="Times New Roman"/>
          <w:b/>
          <w:i w:val="false"/>
          <w:color w:val="000000"/>
        </w:rPr>
        <w:t xml:space="preserve"> Глава 3. Форменная одежда сотрудников (женщин) старшего и среднего начальствующего состава</w:t>
      </w:r>
    </w:p>
    <w:bookmarkEnd w:id="154"/>
    <w:bookmarkStart w:name="z161" w:id="155"/>
    <w:p>
      <w:pPr>
        <w:spacing w:after="0"/>
        <w:ind w:left="0"/>
        <w:jc w:val="both"/>
      </w:pPr>
      <w:r>
        <w:rPr>
          <w:rFonts w:ascii="Times New Roman"/>
          <w:b w:val="false"/>
          <w:i w:val="false"/>
          <w:color w:val="000000"/>
          <w:sz w:val="28"/>
        </w:rPr>
        <w:t>
      11. Парадная форменная одежда:</w:t>
      </w:r>
    </w:p>
    <w:bookmarkEnd w:id="155"/>
    <w:bookmarkStart w:name="z162" w:id="156"/>
    <w:p>
      <w:pPr>
        <w:spacing w:after="0"/>
        <w:ind w:left="0"/>
        <w:jc w:val="both"/>
      </w:pPr>
      <w:r>
        <w:rPr>
          <w:rFonts w:ascii="Times New Roman"/>
          <w:b w:val="false"/>
          <w:i w:val="false"/>
          <w:color w:val="000000"/>
          <w:sz w:val="28"/>
        </w:rPr>
        <w:t>
      1) летняя (рисунок 14):</w:t>
      </w:r>
    </w:p>
    <w:bookmarkEnd w:id="156"/>
    <w:bookmarkStart w:name="z163" w:id="157"/>
    <w:p>
      <w:pPr>
        <w:spacing w:after="0"/>
        <w:ind w:left="0"/>
        <w:jc w:val="both"/>
      </w:pPr>
      <w:r>
        <w:rPr>
          <w:rFonts w:ascii="Times New Roman"/>
          <w:b w:val="false"/>
          <w:i w:val="false"/>
          <w:color w:val="000000"/>
          <w:sz w:val="28"/>
        </w:rPr>
        <w:t>
      головной убор (шляпа) цвета темной полыни;</w:t>
      </w:r>
    </w:p>
    <w:bookmarkEnd w:id="157"/>
    <w:bookmarkStart w:name="z164" w:id="158"/>
    <w:p>
      <w:pPr>
        <w:spacing w:after="0"/>
        <w:ind w:left="0"/>
        <w:jc w:val="both"/>
      </w:pPr>
      <w:r>
        <w:rPr>
          <w:rFonts w:ascii="Times New Roman"/>
          <w:b w:val="false"/>
          <w:i w:val="false"/>
          <w:color w:val="000000"/>
          <w:sz w:val="28"/>
        </w:rPr>
        <w:t>
      мундир двубортный серого цвета и юбка цвета темной полыни с кантами крапового цвета (для полковников);</w:t>
      </w:r>
    </w:p>
    <w:bookmarkEnd w:id="158"/>
    <w:bookmarkStart w:name="z165" w:id="159"/>
    <w:p>
      <w:pPr>
        <w:spacing w:after="0"/>
        <w:ind w:left="0"/>
        <w:jc w:val="both"/>
      </w:pPr>
      <w:r>
        <w:rPr>
          <w:rFonts w:ascii="Times New Roman"/>
          <w:b w:val="false"/>
          <w:i w:val="false"/>
          <w:color w:val="000000"/>
          <w:sz w:val="28"/>
        </w:rPr>
        <w:t>
      китель однобортный и юбка цвета темной полыни с кантами крапового цвета;</w:t>
      </w:r>
    </w:p>
    <w:bookmarkEnd w:id="159"/>
    <w:bookmarkStart w:name="z166" w:id="160"/>
    <w:p>
      <w:pPr>
        <w:spacing w:after="0"/>
        <w:ind w:left="0"/>
        <w:jc w:val="both"/>
      </w:pPr>
      <w:r>
        <w:rPr>
          <w:rFonts w:ascii="Times New Roman"/>
          <w:b w:val="false"/>
          <w:i w:val="false"/>
          <w:color w:val="000000"/>
          <w:sz w:val="28"/>
        </w:rPr>
        <w:t>
      рубашка с длинным рукавом белого цвета;</w:t>
      </w:r>
    </w:p>
    <w:bookmarkEnd w:id="160"/>
    <w:bookmarkStart w:name="z167" w:id="161"/>
    <w:p>
      <w:pPr>
        <w:spacing w:after="0"/>
        <w:ind w:left="0"/>
        <w:jc w:val="both"/>
      </w:pPr>
      <w:r>
        <w:rPr>
          <w:rFonts w:ascii="Times New Roman"/>
          <w:b w:val="false"/>
          <w:i w:val="false"/>
          <w:color w:val="000000"/>
          <w:sz w:val="28"/>
        </w:rPr>
        <w:t>
      обувь черного цвета;</w:t>
      </w:r>
    </w:p>
    <w:bookmarkEnd w:id="161"/>
    <w:bookmarkStart w:name="z168" w:id="162"/>
    <w:p>
      <w:pPr>
        <w:spacing w:after="0"/>
        <w:ind w:left="0"/>
        <w:jc w:val="both"/>
      </w:pPr>
      <w:r>
        <w:rPr>
          <w:rFonts w:ascii="Times New Roman"/>
          <w:b w:val="false"/>
          <w:i w:val="false"/>
          <w:color w:val="000000"/>
          <w:sz w:val="28"/>
        </w:rPr>
        <w:t>
      аксельбант золотистого цвета;</w:t>
      </w:r>
    </w:p>
    <w:bookmarkEnd w:id="162"/>
    <w:bookmarkStart w:name="z169" w:id="163"/>
    <w:p>
      <w:pPr>
        <w:spacing w:after="0"/>
        <w:ind w:left="0"/>
        <w:jc w:val="both"/>
      </w:pPr>
      <w:r>
        <w:rPr>
          <w:rFonts w:ascii="Times New Roman"/>
          <w:b w:val="false"/>
          <w:i w:val="false"/>
          <w:color w:val="000000"/>
          <w:sz w:val="28"/>
        </w:rPr>
        <w:t>
      пояс золотистого цвета;</w:t>
      </w:r>
    </w:p>
    <w:bookmarkEnd w:id="163"/>
    <w:bookmarkStart w:name="z170" w:id="164"/>
    <w:p>
      <w:pPr>
        <w:spacing w:after="0"/>
        <w:ind w:left="0"/>
        <w:jc w:val="both"/>
      </w:pPr>
      <w:r>
        <w:rPr>
          <w:rFonts w:ascii="Times New Roman"/>
          <w:b w:val="false"/>
          <w:i w:val="false"/>
          <w:color w:val="000000"/>
          <w:sz w:val="28"/>
        </w:rPr>
        <w:t>
      галстук цвета темной полыни;</w:t>
      </w:r>
    </w:p>
    <w:bookmarkEnd w:id="164"/>
    <w:bookmarkStart w:name="z171" w:id="165"/>
    <w:p>
      <w:pPr>
        <w:spacing w:after="0"/>
        <w:ind w:left="0"/>
        <w:jc w:val="both"/>
      </w:pPr>
      <w:r>
        <w:rPr>
          <w:rFonts w:ascii="Times New Roman"/>
          <w:b w:val="false"/>
          <w:i w:val="false"/>
          <w:color w:val="000000"/>
          <w:sz w:val="28"/>
        </w:rPr>
        <w:t>
      зажим для галстука золотистого цвета;</w:t>
      </w:r>
    </w:p>
    <w:bookmarkEnd w:id="165"/>
    <w:bookmarkStart w:name="z172" w:id="166"/>
    <w:p>
      <w:pPr>
        <w:spacing w:after="0"/>
        <w:ind w:left="0"/>
        <w:jc w:val="both"/>
      </w:pPr>
      <w:r>
        <w:rPr>
          <w:rFonts w:ascii="Times New Roman"/>
          <w:b w:val="false"/>
          <w:i w:val="false"/>
          <w:color w:val="000000"/>
          <w:sz w:val="28"/>
        </w:rPr>
        <w:t>
      перчатки белого цвета;</w:t>
      </w:r>
    </w:p>
    <w:bookmarkEnd w:id="166"/>
    <w:bookmarkStart w:name="z173" w:id="167"/>
    <w:p>
      <w:pPr>
        <w:spacing w:after="0"/>
        <w:ind w:left="0"/>
        <w:jc w:val="both"/>
      </w:pPr>
      <w:r>
        <w:rPr>
          <w:rFonts w:ascii="Times New Roman"/>
          <w:b w:val="false"/>
          <w:i w:val="false"/>
          <w:color w:val="000000"/>
          <w:sz w:val="28"/>
        </w:rPr>
        <w:t>
      2) зимняя (рисунки 14, 15 и 16):</w:t>
      </w:r>
    </w:p>
    <w:bookmarkEnd w:id="167"/>
    <w:bookmarkStart w:name="z174" w:id="168"/>
    <w:p>
      <w:pPr>
        <w:spacing w:after="0"/>
        <w:ind w:left="0"/>
        <w:jc w:val="both"/>
      </w:pPr>
      <w:r>
        <w:rPr>
          <w:rFonts w:ascii="Times New Roman"/>
          <w:b w:val="false"/>
          <w:i w:val="false"/>
          <w:color w:val="000000"/>
          <w:sz w:val="28"/>
        </w:rPr>
        <w:t>
      куртка утепленная цвета темной полыни;</w:t>
      </w:r>
    </w:p>
    <w:bookmarkEnd w:id="168"/>
    <w:bookmarkStart w:name="z175" w:id="169"/>
    <w:p>
      <w:pPr>
        <w:spacing w:after="0"/>
        <w:ind w:left="0"/>
        <w:jc w:val="both"/>
      </w:pPr>
      <w:r>
        <w:rPr>
          <w:rFonts w:ascii="Times New Roman"/>
          <w:b w:val="false"/>
          <w:i w:val="false"/>
          <w:color w:val="000000"/>
          <w:sz w:val="28"/>
        </w:rPr>
        <w:t>
      шапка из каракуля серого цвета (для полковников);</w:t>
      </w:r>
    </w:p>
    <w:bookmarkEnd w:id="169"/>
    <w:bookmarkStart w:name="z176" w:id="170"/>
    <w:p>
      <w:pPr>
        <w:spacing w:after="0"/>
        <w:ind w:left="0"/>
        <w:jc w:val="both"/>
      </w:pPr>
      <w:r>
        <w:rPr>
          <w:rFonts w:ascii="Times New Roman"/>
          <w:b w:val="false"/>
          <w:i w:val="false"/>
          <w:color w:val="000000"/>
          <w:sz w:val="28"/>
        </w:rPr>
        <w:t>
      шапка ушанка цвета темной полыни;</w:t>
      </w:r>
    </w:p>
    <w:bookmarkEnd w:id="170"/>
    <w:bookmarkStart w:name="z177" w:id="171"/>
    <w:p>
      <w:pPr>
        <w:spacing w:after="0"/>
        <w:ind w:left="0"/>
        <w:jc w:val="both"/>
      </w:pPr>
      <w:r>
        <w:rPr>
          <w:rFonts w:ascii="Times New Roman"/>
          <w:b w:val="false"/>
          <w:i w:val="false"/>
          <w:color w:val="000000"/>
          <w:sz w:val="28"/>
        </w:rPr>
        <w:t>
      мундир двубортный серого цвета и юбка цвета темной полыни с кантами крапового цвета (для полковников);</w:t>
      </w:r>
    </w:p>
    <w:bookmarkEnd w:id="171"/>
    <w:bookmarkStart w:name="z178" w:id="172"/>
    <w:p>
      <w:pPr>
        <w:spacing w:after="0"/>
        <w:ind w:left="0"/>
        <w:jc w:val="both"/>
      </w:pPr>
      <w:r>
        <w:rPr>
          <w:rFonts w:ascii="Times New Roman"/>
          <w:b w:val="false"/>
          <w:i w:val="false"/>
          <w:color w:val="000000"/>
          <w:sz w:val="28"/>
        </w:rPr>
        <w:t>
      китель однобортный и юбка цвета темной полыни с кантами крапового цвета;</w:t>
      </w:r>
    </w:p>
    <w:bookmarkEnd w:id="172"/>
    <w:bookmarkStart w:name="z179" w:id="173"/>
    <w:p>
      <w:pPr>
        <w:spacing w:after="0"/>
        <w:ind w:left="0"/>
        <w:jc w:val="both"/>
      </w:pPr>
      <w:r>
        <w:rPr>
          <w:rFonts w:ascii="Times New Roman"/>
          <w:b w:val="false"/>
          <w:i w:val="false"/>
          <w:color w:val="000000"/>
          <w:sz w:val="28"/>
        </w:rPr>
        <w:t>
      рубашка с длинным рукавом белого цвета;</w:t>
      </w:r>
    </w:p>
    <w:bookmarkEnd w:id="173"/>
    <w:bookmarkStart w:name="z180" w:id="174"/>
    <w:p>
      <w:pPr>
        <w:spacing w:after="0"/>
        <w:ind w:left="0"/>
        <w:jc w:val="both"/>
      </w:pPr>
      <w:r>
        <w:rPr>
          <w:rFonts w:ascii="Times New Roman"/>
          <w:b w:val="false"/>
          <w:i w:val="false"/>
          <w:color w:val="000000"/>
          <w:sz w:val="28"/>
        </w:rPr>
        <w:t>
      обувь черного цвета;</w:t>
      </w:r>
    </w:p>
    <w:bookmarkEnd w:id="174"/>
    <w:bookmarkStart w:name="z181" w:id="175"/>
    <w:p>
      <w:pPr>
        <w:spacing w:after="0"/>
        <w:ind w:left="0"/>
        <w:jc w:val="both"/>
      </w:pPr>
      <w:r>
        <w:rPr>
          <w:rFonts w:ascii="Times New Roman"/>
          <w:b w:val="false"/>
          <w:i w:val="false"/>
          <w:color w:val="000000"/>
          <w:sz w:val="28"/>
        </w:rPr>
        <w:t>
      аксельбант золотистого цвета;</w:t>
      </w:r>
    </w:p>
    <w:bookmarkEnd w:id="175"/>
    <w:bookmarkStart w:name="z182" w:id="176"/>
    <w:p>
      <w:pPr>
        <w:spacing w:after="0"/>
        <w:ind w:left="0"/>
        <w:jc w:val="both"/>
      </w:pPr>
      <w:r>
        <w:rPr>
          <w:rFonts w:ascii="Times New Roman"/>
          <w:b w:val="false"/>
          <w:i w:val="false"/>
          <w:color w:val="000000"/>
          <w:sz w:val="28"/>
        </w:rPr>
        <w:t>
      пояс золотистого цвета;</w:t>
      </w:r>
    </w:p>
    <w:bookmarkEnd w:id="176"/>
    <w:bookmarkStart w:name="z183" w:id="177"/>
    <w:p>
      <w:pPr>
        <w:spacing w:after="0"/>
        <w:ind w:left="0"/>
        <w:jc w:val="both"/>
      </w:pPr>
      <w:r>
        <w:rPr>
          <w:rFonts w:ascii="Times New Roman"/>
          <w:b w:val="false"/>
          <w:i w:val="false"/>
          <w:color w:val="000000"/>
          <w:sz w:val="28"/>
        </w:rPr>
        <w:t>
      галстук цвета темной полыни;</w:t>
      </w:r>
    </w:p>
    <w:bookmarkEnd w:id="177"/>
    <w:bookmarkStart w:name="z184" w:id="178"/>
    <w:p>
      <w:pPr>
        <w:spacing w:after="0"/>
        <w:ind w:left="0"/>
        <w:jc w:val="both"/>
      </w:pPr>
      <w:r>
        <w:rPr>
          <w:rFonts w:ascii="Times New Roman"/>
          <w:b w:val="false"/>
          <w:i w:val="false"/>
          <w:color w:val="000000"/>
          <w:sz w:val="28"/>
        </w:rPr>
        <w:t>
      зажим для галстука золотистого цвета;</w:t>
      </w:r>
    </w:p>
    <w:bookmarkEnd w:id="178"/>
    <w:bookmarkStart w:name="z185" w:id="179"/>
    <w:p>
      <w:pPr>
        <w:spacing w:after="0"/>
        <w:ind w:left="0"/>
        <w:jc w:val="both"/>
      </w:pPr>
      <w:r>
        <w:rPr>
          <w:rFonts w:ascii="Times New Roman"/>
          <w:b w:val="false"/>
          <w:i w:val="false"/>
          <w:color w:val="000000"/>
          <w:sz w:val="28"/>
        </w:rPr>
        <w:t>
      перчатки утепленные черного цвета;</w:t>
      </w:r>
    </w:p>
    <w:bookmarkEnd w:id="179"/>
    <w:bookmarkStart w:name="z186" w:id="180"/>
    <w:p>
      <w:pPr>
        <w:spacing w:after="0"/>
        <w:ind w:left="0"/>
        <w:jc w:val="both"/>
      </w:pPr>
      <w:r>
        <w:rPr>
          <w:rFonts w:ascii="Times New Roman"/>
          <w:b w:val="false"/>
          <w:i w:val="false"/>
          <w:color w:val="000000"/>
          <w:sz w:val="28"/>
        </w:rPr>
        <w:t>
      кашне цвета темной полыни.</w:t>
      </w:r>
    </w:p>
    <w:bookmarkEnd w:id="180"/>
    <w:bookmarkStart w:name="z187" w:id="181"/>
    <w:p>
      <w:pPr>
        <w:spacing w:after="0"/>
        <w:ind w:left="0"/>
        <w:jc w:val="both"/>
      </w:pPr>
      <w:r>
        <w:rPr>
          <w:rFonts w:ascii="Times New Roman"/>
          <w:b w:val="false"/>
          <w:i w:val="false"/>
          <w:color w:val="000000"/>
          <w:sz w:val="28"/>
        </w:rPr>
        <w:t>
      12. Повседневная форменная одежда:</w:t>
      </w:r>
    </w:p>
    <w:bookmarkEnd w:id="181"/>
    <w:bookmarkStart w:name="z188" w:id="182"/>
    <w:p>
      <w:pPr>
        <w:spacing w:after="0"/>
        <w:ind w:left="0"/>
        <w:jc w:val="both"/>
      </w:pPr>
      <w:r>
        <w:rPr>
          <w:rFonts w:ascii="Times New Roman"/>
          <w:b w:val="false"/>
          <w:i w:val="false"/>
          <w:color w:val="000000"/>
          <w:sz w:val="28"/>
        </w:rPr>
        <w:t>
      1) летняя (рисунки 17, 18 и 19):</w:t>
      </w:r>
    </w:p>
    <w:bookmarkEnd w:id="182"/>
    <w:bookmarkStart w:name="z189" w:id="183"/>
    <w:p>
      <w:pPr>
        <w:spacing w:after="0"/>
        <w:ind w:left="0"/>
        <w:jc w:val="both"/>
      </w:pPr>
      <w:r>
        <w:rPr>
          <w:rFonts w:ascii="Times New Roman"/>
          <w:b w:val="false"/>
          <w:i w:val="false"/>
          <w:color w:val="000000"/>
          <w:sz w:val="28"/>
        </w:rPr>
        <w:t>
      головной убор (шляпа) цвета темной полыни;</w:t>
      </w:r>
    </w:p>
    <w:bookmarkEnd w:id="183"/>
    <w:bookmarkStart w:name="z190" w:id="184"/>
    <w:p>
      <w:pPr>
        <w:spacing w:after="0"/>
        <w:ind w:left="0"/>
        <w:jc w:val="both"/>
      </w:pPr>
      <w:r>
        <w:rPr>
          <w:rFonts w:ascii="Times New Roman"/>
          <w:b w:val="false"/>
          <w:i w:val="false"/>
          <w:color w:val="000000"/>
          <w:sz w:val="28"/>
        </w:rPr>
        <w:t>
      китель однобортный и юбка цвета темной полыни с кантами крапового цвета;</w:t>
      </w:r>
    </w:p>
    <w:bookmarkEnd w:id="184"/>
    <w:bookmarkStart w:name="z191" w:id="185"/>
    <w:p>
      <w:pPr>
        <w:spacing w:after="0"/>
        <w:ind w:left="0"/>
        <w:jc w:val="both"/>
      </w:pPr>
      <w:r>
        <w:rPr>
          <w:rFonts w:ascii="Times New Roman"/>
          <w:b w:val="false"/>
          <w:i w:val="false"/>
          <w:color w:val="000000"/>
          <w:sz w:val="28"/>
        </w:rPr>
        <w:t>
      рубашка с длинными рукавами цвета светлой полыни;</w:t>
      </w:r>
    </w:p>
    <w:bookmarkEnd w:id="185"/>
    <w:bookmarkStart w:name="z192" w:id="186"/>
    <w:p>
      <w:pPr>
        <w:spacing w:after="0"/>
        <w:ind w:left="0"/>
        <w:jc w:val="both"/>
      </w:pPr>
      <w:r>
        <w:rPr>
          <w:rFonts w:ascii="Times New Roman"/>
          <w:b w:val="false"/>
          <w:i w:val="false"/>
          <w:color w:val="000000"/>
          <w:sz w:val="28"/>
        </w:rPr>
        <w:t>
      рубашка с короткими рукавами цвета светлой полыни;</w:t>
      </w:r>
    </w:p>
    <w:bookmarkEnd w:id="186"/>
    <w:bookmarkStart w:name="z193" w:id="187"/>
    <w:p>
      <w:pPr>
        <w:spacing w:after="0"/>
        <w:ind w:left="0"/>
        <w:jc w:val="both"/>
      </w:pPr>
      <w:r>
        <w:rPr>
          <w:rFonts w:ascii="Times New Roman"/>
          <w:b w:val="false"/>
          <w:i w:val="false"/>
          <w:color w:val="000000"/>
          <w:sz w:val="28"/>
        </w:rPr>
        <w:t>
      обувь черного цвета;</w:t>
      </w:r>
    </w:p>
    <w:bookmarkEnd w:id="187"/>
    <w:bookmarkStart w:name="z194" w:id="188"/>
    <w:p>
      <w:pPr>
        <w:spacing w:after="0"/>
        <w:ind w:left="0"/>
        <w:jc w:val="both"/>
      </w:pPr>
      <w:r>
        <w:rPr>
          <w:rFonts w:ascii="Times New Roman"/>
          <w:b w:val="false"/>
          <w:i w:val="false"/>
          <w:color w:val="000000"/>
          <w:sz w:val="28"/>
        </w:rPr>
        <w:t>
      галстук цвета темной полыни;</w:t>
      </w:r>
    </w:p>
    <w:bookmarkEnd w:id="188"/>
    <w:bookmarkStart w:name="z195" w:id="189"/>
    <w:p>
      <w:pPr>
        <w:spacing w:after="0"/>
        <w:ind w:left="0"/>
        <w:jc w:val="both"/>
      </w:pPr>
      <w:r>
        <w:rPr>
          <w:rFonts w:ascii="Times New Roman"/>
          <w:b w:val="false"/>
          <w:i w:val="false"/>
          <w:color w:val="000000"/>
          <w:sz w:val="28"/>
        </w:rPr>
        <w:t>
      зажим для галстука золотистого цвета;</w:t>
      </w:r>
    </w:p>
    <w:bookmarkEnd w:id="189"/>
    <w:bookmarkStart w:name="z196" w:id="190"/>
    <w:p>
      <w:pPr>
        <w:spacing w:after="0"/>
        <w:ind w:left="0"/>
        <w:jc w:val="both"/>
      </w:pPr>
      <w:r>
        <w:rPr>
          <w:rFonts w:ascii="Times New Roman"/>
          <w:b w:val="false"/>
          <w:i w:val="false"/>
          <w:color w:val="000000"/>
          <w:sz w:val="28"/>
        </w:rPr>
        <w:t>
      бейсболка цвета темной полыни;</w:t>
      </w:r>
    </w:p>
    <w:bookmarkEnd w:id="190"/>
    <w:bookmarkStart w:name="z197" w:id="191"/>
    <w:p>
      <w:pPr>
        <w:spacing w:after="0"/>
        <w:ind w:left="0"/>
        <w:jc w:val="both"/>
      </w:pPr>
      <w:r>
        <w:rPr>
          <w:rFonts w:ascii="Times New Roman"/>
          <w:b w:val="false"/>
          <w:i w:val="false"/>
          <w:color w:val="000000"/>
          <w:sz w:val="28"/>
        </w:rPr>
        <w:t>
      куртки с короткими и длинными рукавами цвета темной полыни, юбка цвета темной полыни (офисная форма);</w:t>
      </w:r>
    </w:p>
    <w:bookmarkEnd w:id="191"/>
    <w:bookmarkStart w:name="z198" w:id="192"/>
    <w:p>
      <w:pPr>
        <w:spacing w:after="0"/>
        <w:ind w:left="0"/>
        <w:jc w:val="both"/>
      </w:pPr>
      <w:r>
        <w:rPr>
          <w:rFonts w:ascii="Times New Roman"/>
          <w:b w:val="false"/>
          <w:i w:val="false"/>
          <w:color w:val="000000"/>
          <w:sz w:val="28"/>
        </w:rPr>
        <w:t>
      футболка оливкового цвета;</w:t>
      </w:r>
    </w:p>
    <w:bookmarkEnd w:id="192"/>
    <w:bookmarkStart w:name="z199" w:id="193"/>
    <w:p>
      <w:pPr>
        <w:spacing w:after="0"/>
        <w:ind w:left="0"/>
        <w:jc w:val="both"/>
      </w:pPr>
      <w:r>
        <w:rPr>
          <w:rFonts w:ascii="Times New Roman"/>
          <w:b w:val="false"/>
          <w:i w:val="false"/>
          <w:color w:val="000000"/>
          <w:sz w:val="28"/>
        </w:rPr>
        <w:t>
      футболка белого цвета;</w:t>
      </w:r>
    </w:p>
    <w:bookmarkEnd w:id="193"/>
    <w:bookmarkStart w:name="z200" w:id="194"/>
    <w:p>
      <w:pPr>
        <w:spacing w:after="0"/>
        <w:ind w:left="0"/>
        <w:jc w:val="both"/>
      </w:pPr>
      <w:r>
        <w:rPr>
          <w:rFonts w:ascii="Times New Roman"/>
          <w:b w:val="false"/>
          <w:i w:val="false"/>
          <w:color w:val="000000"/>
          <w:sz w:val="28"/>
        </w:rPr>
        <w:t>
      2) зимняя (рисунки 15, 16, 17, 18 и 19):</w:t>
      </w:r>
    </w:p>
    <w:bookmarkEnd w:id="194"/>
    <w:bookmarkStart w:name="z201" w:id="195"/>
    <w:p>
      <w:pPr>
        <w:spacing w:after="0"/>
        <w:ind w:left="0"/>
        <w:jc w:val="both"/>
      </w:pPr>
      <w:r>
        <w:rPr>
          <w:rFonts w:ascii="Times New Roman"/>
          <w:b w:val="false"/>
          <w:i w:val="false"/>
          <w:color w:val="000000"/>
          <w:sz w:val="28"/>
        </w:rPr>
        <w:t>
      куртка утепленная цвета темной полыни;</w:t>
      </w:r>
    </w:p>
    <w:bookmarkEnd w:id="195"/>
    <w:bookmarkStart w:name="z202" w:id="196"/>
    <w:p>
      <w:pPr>
        <w:spacing w:after="0"/>
        <w:ind w:left="0"/>
        <w:jc w:val="both"/>
      </w:pPr>
      <w:r>
        <w:rPr>
          <w:rFonts w:ascii="Times New Roman"/>
          <w:b w:val="false"/>
          <w:i w:val="false"/>
          <w:color w:val="000000"/>
          <w:sz w:val="28"/>
        </w:rPr>
        <w:t>
      шапка из каракуля серого цвета (для полковников);</w:t>
      </w:r>
    </w:p>
    <w:bookmarkEnd w:id="196"/>
    <w:bookmarkStart w:name="z203" w:id="197"/>
    <w:p>
      <w:pPr>
        <w:spacing w:after="0"/>
        <w:ind w:left="0"/>
        <w:jc w:val="both"/>
      </w:pPr>
      <w:r>
        <w:rPr>
          <w:rFonts w:ascii="Times New Roman"/>
          <w:b w:val="false"/>
          <w:i w:val="false"/>
          <w:color w:val="000000"/>
          <w:sz w:val="28"/>
        </w:rPr>
        <w:t>
      шапка-ушанка цвета темной полыни;</w:t>
      </w:r>
    </w:p>
    <w:bookmarkEnd w:id="197"/>
    <w:bookmarkStart w:name="z204" w:id="198"/>
    <w:p>
      <w:pPr>
        <w:spacing w:after="0"/>
        <w:ind w:left="0"/>
        <w:jc w:val="both"/>
      </w:pPr>
      <w:r>
        <w:rPr>
          <w:rFonts w:ascii="Times New Roman"/>
          <w:b w:val="false"/>
          <w:i w:val="false"/>
          <w:color w:val="000000"/>
          <w:sz w:val="28"/>
        </w:rPr>
        <w:t>
      китель однобортный и юбка цвета темной полыни с кантами крапового цвета;</w:t>
      </w:r>
    </w:p>
    <w:bookmarkEnd w:id="198"/>
    <w:bookmarkStart w:name="z205" w:id="199"/>
    <w:p>
      <w:pPr>
        <w:spacing w:after="0"/>
        <w:ind w:left="0"/>
        <w:jc w:val="both"/>
      </w:pPr>
      <w:r>
        <w:rPr>
          <w:rFonts w:ascii="Times New Roman"/>
          <w:b w:val="false"/>
          <w:i w:val="false"/>
          <w:color w:val="000000"/>
          <w:sz w:val="28"/>
        </w:rPr>
        <w:t>
      рубашка с длинными рукавами цвета светлой полыни;</w:t>
      </w:r>
    </w:p>
    <w:bookmarkEnd w:id="199"/>
    <w:bookmarkStart w:name="z206" w:id="200"/>
    <w:p>
      <w:pPr>
        <w:spacing w:after="0"/>
        <w:ind w:left="0"/>
        <w:jc w:val="both"/>
      </w:pPr>
      <w:r>
        <w:rPr>
          <w:rFonts w:ascii="Times New Roman"/>
          <w:b w:val="false"/>
          <w:i w:val="false"/>
          <w:color w:val="000000"/>
          <w:sz w:val="28"/>
        </w:rPr>
        <w:t>
      обувь черного цвет;</w:t>
      </w:r>
    </w:p>
    <w:bookmarkEnd w:id="200"/>
    <w:bookmarkStart w:name="z207" w:id="201"/>
    <w:p>
      <w:pPr>
        <w:spacing w:after="0"/>
        <w:ind w:left="0"/>
        <w:jc w:val="both"/>
      </w:pPr>
      <w:r>
        <w:rPr>
          <w:rFonts w:ascii="Times New Roman"/>
          <w:b w:val="false"/>
          <w:i w:val="false"/>
          <w:color w:val="000000"/>
          <w:sz w:val="28"/>
        </w:rPr>
        <w:t>
      галстук цвета темной полыни;</w:t>
      </w:r>
    </w:p>
    <w:bookmarkEnd w:id="201"/>
    <w:bookmarkStart w:name="z208" w:id="202"/>
    <w:p>
      <w:pPr>
        <w:spacing w:after="0"/>
        <w:ind w:left="0"/>
        <w:jc w:val="both"/>
      </w:pPr>
      <w:r>
        <w:rPr>
          <w:rFonts w:ascii="Times New Roman"/>
          <w:b w:val="false"/>
          <w:i w:val="false"/>
          <w:color w:val="000000"/>
          <w:sz w:val="28"/>
        </w:rPr>
        <w:t>
      зажим для галстука золотистого цвета;</w:t>
      </w:r>
    </w:p>
    <w:bookmarkEnd w:id="202"/>
    <w:bookmarkStart w:name="z209" w:id="203"/>
    <w:p>
      <w:pPr>
        <w:spacing w:after="0"/>
        <w:ind w:left="0"/>
        <w:jc w:val="both"/>
      </w:pPr>
      <w:r>
        <w:rPr>
          <w:rFonts w:ascii="Times New Roman"/>
          <w:b w:val="false"/>
          <w:i w:val="false"/>
          <w:color w:val="000000"/>
          <w:sz w:val="28"/>
        </w:rPr>
        <w:t>
      бейсболка цвета темной полыни;</w:t>
      </w:r>
    </w:p>
    <w:bookmarkEnd w:id="203"/>
    <w:bookmarkStart w:name="z210" w:id="204"/>
    <w:p>
      <w:pPr>
        <w:spacing w:after="0"/>
        <w:ind w:left="0"/>
        <w:jc w:val="both"/>
      </w:pPr>
      <w:r>
        <w:rPr>
          <w:rFonts w:ascii="Times New Roman"/>
          <w:b w:val="false"/>
          <w:i w:val="false"/>
          <w:color w:val="000000"/>
          <w:sz w:val="28"/>
        </w:rPr>
        <w:t>
      куртка с длинными рукавами и юбка цвета темной полыни (офисная форма);</w:t>
      </w:r>
    </w:p>
    <w:bookmarkEnd w:id="204"/>
    <w:bookmarkStart w:name="z211" w:id="205"/>
    <w:p>
      <w:pPr>
        <w:spacing w:after="0"/>
        <w:ind w:left="0"/>
        <w:jc w:val="both"/>
      </w:pPr>
      <w:r>
        <w:rPr>
          <w:rFonts w:ascii="Times New Roman"/>
          <w:b w:val="false"/>
          <w:i w:val="false"/>
          <w:color w:val="000000"/>
          <w:sz w:val="28"/>
        </w:rPr>
        <w:t>
      футболка оливкового цвета;</w:t>
      </w:r>
    </w:p>
    <w:bookmarkEnd w:id="205"/>
    <w:bookmarkStart w:name="z212" w:id="206"/>
    <w:p>
      <w:pPr>
        <w:spacing w:after="0"/>
        <w:ind w:left="0"/>
        <w:jc w:val="both"/>
      </w:pPr>
      <w:r>
        <w:rPr>
          <w:rFonts w:ascii="Times New Roman"/>
          <w:b w:val="false"/>
          <w:i w:val="false"/>
          <w:color w:val="000000"/>
          <w:sz w:val="28"/>
        </w:rPr>
        <w:t>
      перчатки утепленные черного цвета;</w:t>
      </w:r>
    </w:p>
    <w:bookmarkEnd w:id="206"/>
    <w:bookmarkStart w:name="z213" w:id="207"/>
    <w:p>
      <w:pPr>
        <w:spacing w:after="0"/>
        <w:ind w:left="0"/>
        <w:jc w:val="both"/>
      </w:pPr>
      <w:r>
        <w:rPr>
          <w:rFonts w:ascii="Times New Roman"/>
          <w:b w:val="false"/>
          <w:i w:val="false"/>
          <w:color w:val="000000"/>
          <w:sz w:val="28"/>
        </w:rPr>
        <w:t>
      кашне цвета темной полыни.</w:t>
      </w:r>
    </w:p>
    <w:bookmarkEnd w:id="207"/>
    <w:bookmarkStart w:name="z214" w:id="208"/>
    <w:p>
      <w:pPr>
        <w:spacing w:after="0"/>
        <w:ind w:left="0"/>
        <w:jc w:val="both"/>
      </w:pPr>
      <w:r>
        <w:rPr>
          <w:rFonts w:ascii="Times New Roman"/>
          <w:b w:val="false"/>
          <w:i w:val="false"/>
          <w:color w:val="000000"/>
          <w:sz w:val="28"/>
        </w:rPr>
        <w:t>
      13. Специальная форменная одежда:</w:t>
      </w:r>
    </w:p>
    <w:bookmarkEnd w:id="208"/>
    <w:bookmarkStart w:name="z215" w:id="209"/>
    <w:p>
      <w:pPr>
        <w:spacing w:after="0"/>
        <w:ind w:left="0"/>
        <w:jc w:val="both"/>
      </w:pPr>
      <w:r>
        <w:rPr>
          <w:rFonts w:ascii="Times New Roman"/>
          <w:b w:val="false"/>
          <w:i w:val="false"/>
          <w:color w:val="000000"/>
          <w:sz w:val="28"/>
        </w:rPr>
        <w:t>
      1) летняя (рисунок 20):</w:t>
      </w:r>
    </w:p>
    <w:bookmarkEnd w:id="209"/>
    <w:bookmarkStart w:name="z216" w:id="210"/>
    <w:p>
      <w:pPr>
        <w:spacing w:after="0"/>
        <w:ind w:left="0"/>
        <w:jc w:val="both"/>
      </w:pPr>
      <w:r>
        <w:rPr>
          <w:rFonts w:ascii="Times New Roman"/>
          <w:b w:val="false"/>
          <w:i w:val="false"/>
          <w:color w:val="000000"/>
          <w:sz w:val="28"/>
        </w:rPr>
        <w:t>
      куртка и брюки камуфляжной расцветки;</w:t>
      </w:r>
    </w:p>
    <w:bookmarkEnd w:id="210"/>
    <w:bookmarkStart w:name="z217" w:id="211"/>
    <w:p>
      <w:pPr>
        <w:spacing w:after="0"/>
        <w:ind w:left="0"/>
        <w:jc w:val="both"/>
      </w:pPr>
      <w:r>
        <w:rPr>
          <w:rFonts w:ascii="Times New Roman"/>
          <w:b w:val="false"/>
          <w:i w:val="false"/>
          <w:color w:val="000000"/>
          <w:sz w:val="28"/>
        </w:rPr>
        <w:t>
      футболка оливкового цвета;</w:t>
      </w:r>
    </w:p>
    <w:bookmarkEnd w:id="211"/>
    <w:bookmarkStart w:name="z218" w:id="212"/>
    <w:p>
      <w:pPr>
        <w:spacing w:after="0"/>
        <w:ind w:left="0"/>
        <w:jc w:val="both"/>
      </w:pPr>
      <w:r>
        <w:rPr>
          <w:rFonts w:ascii="Times New Roman"/>
          <w:b w:val="false"/>
          <w:i w:val="false"/>
          <w:color w:val="000000"/>
          <w:sz w:val="28"/>
        </w:rPr>
        <w:t>
      обувь с низкими берцами установленного цвета;</w:t>
      </w:r>
    </w:p>
    <w:bookmarkEnd w:id="212"/>
    <w:bookmarkStart w:name="z219" w:id="213"/>
    <w:p>
      <w:pPr>
        <w:spacing w:after="0"/>
        <w:ind w:left="0"/>
        <w:jc w:val="both"/>
      </w:pPr>
      <w:r>
        <w:rPr>
          <w:rFonts w:ascii="Times New Roman"/>
          <w:b w:val="false"/>
          <w:i w:val="false"/>
          <w:color w:val="000000"/>
          <w:sz w:val="28"/>
        </w:rPr>
        <w:t>
      обувь с высокими берцами установленного цвета;</w:t>
      </w:r>
    </w:p>
    <w:bookmarkEnd w:id="213"/>
    <w:bookmarkStart w:name="z220" w:id="214"/>
    <w:p>
      <w:pPr>
        <w:spacing w:after="0"/>
        <w:ind w:left="0"/>
        <w:jc w:val="both"/>
      </w:pPr>
      <w:r>
        <w:rPr>
          <w:rFonts w:ascii="Times New Roman"/>
          <w:b w:val="false"/>
          <w:i w:val="false"/>
          <w:color w:val="000000"/>
          <w:sz w:val="28"/>
        </w:rPr>
        <w:t>
      головной убор камуфляжной расцветки;</w:t>
      </w:r>
    </w:p>
    <w:bookmarkEnd w:id="214"/>
    <w:bookmarkStart w:name="z221" w:id="215"/>
    <w:p>
      <w:pPr>
        <w:spacing w:after="0"/>
        <w:ind w:left="0"/>
        <w:jc w:val="both"/>
      </w:pPr>
      <w:r>
        <w:rPr>
          <w:rFonts w:ascii="Times New Roman"/>
          <w:b w:val="false"/>
          <w:i w:val="false"/>
          <w:color w:val="000000"/>
          <w:sz w:val="28"/>
        </w:rPr>
        <w:t>
      2) зимняя (рисунок 21):</w:t>
      </w:r>
    </w:p>
    <w:bookmarkEnd w:id="215"/>
    <w:bookmarkStart w:name="z222" w:id="216"/>
    <w:p>
      <w:pPr>
        <w:spacing w:after="0"/>
        <w:ind w:left="0"/>
        <w:jc w:val="both"/>
      </w:pPr>
      <w:r>
        <w:rPr>
          <w:rFonts w:ascii="Times New Roman"/>
          <w:b w:val="false"/>
          <w:i w:val="false"/>
          <w:color w:val="000000"/>
          <w:sz w:val="28"/>
        </w:rPr>
        <w:t>
      куртка удлиненная и брюки (полукомбинезон) камуфляжной расцветки;</w:t>
      </w:r>
    </w:p>
    <w:bookmarkEnd w:id="216"/>
    <w:bookmarkStart w:name="z223" w:id="217"/>
    <w:p>
      <w:pPr>
        <w:spacing w:after="0"/>
        <w:ind w:left="0"/>
        <w:jc w:val="both"/>
      </w:pPr>
      <w:r>
        <w:rPr>
          <w:rFonts w:ascii="Times New Roman"/>
          <w:b w:val="false"/>
          <w:i w:val="false"/>
          <w:color w:val="000000"/>
          <w:sz w:val="28"/>
        </w:rPr>
        <w:t>
      футболка оливкового цвета;</w:t>
      </w:r>
    </w:p>
    <w:bookmarkEnd w:id="217"/>
    <w:bookmarkStart w:name="z224" w:id="218"/>
    <w:p>
      <w:pPr>
        <w:spacing w:after="0"/>
        <w:ind w:left="0"/>
        <w:jc w:val="both"/>
      </w:pPr>
      <w:r>
        <w:rPr>
          <w:rFonts w:ascii="Times New Roman"/>
          <w:b w:val="false"/>
          <w:i w:val="false"/>
          <w:color w:val="000000"/>
          <w:sz w:val="28"/>
        </w:rPr>
        <w:t>
      обувь черного цвета;</w:t>
      </w:r>
    </w:p>
    <w:bookmarkEnd w:id="218"/>
    <w:bookmarkStart w:name="z225" w:id="219"/>
    <w:p>
      <w:pPr>
        <w:spacing w:after="0"/>
        <w:ind w:left="0"/>
        <w:jc w:val="both"/>
      </w:pPr>
      <w:r>
        <w:rPr>
          <w:rFonts w:ascii="Times New Roman"/>
          <w:b w:val="false"/>
          <w:i w:val="false"/>
          <w:color w:val="000000"/>
          <w:sz w:val="28"/>
        </w:rPr>
        <w:t>
      головной убор камуфляжной расцветки;</w:t>
      </w:r>
    </w:p>
    <w:bookmarkEnd w:id="219"/>
    <w:bookmarkStart w:name="z226" w:id="220"/>
    <w:p>
      <w:pPr>
        <w:spacing w:after="0"/>
        <w:ind w:left="0"/>
        <w:jc w:val="both"/>
      </w:pPr>
      <w:r>
        <w:rPr>
          <w:rFonts w:ascii="Times New Roman"/>
          <w:b w:val="false"/>
          <w:i w:val="false"/>
          <w:color w:val="000000"/>
          <w:sz w:val="28"/>
        </w:rPr>
        <w:t>
      балаклава камуфляжной расцветки.</w:t>
      </w:r>
    </w:p>
    <w:bookmarkEnd w:id="220"/>
    <w:bookmarkStart w:name="z227" w:id="221"/>
    <w:p>
      <w:pPr>
        <w:spacing w:after="0"/>
        <w:ind w:left="0"/>
        <w:jc w:val="left"/>
      </w:pPr>
      <w:r>
        <w:rPr>
          <w:rFonts w:ascii="Times New Roman"/>
          <w:b/>
          <w:i w:val="false"/>
          <w:color w:val="000000"/>
        </w:rPr>
        <w:t xml:space="preserve"> Глава 4. Форменная одежда сотрудников (мужчин) младшего начальствующего и рядового состава</w:t>
      </w:r>
    </w:p>
    <w:bookmarkEnd w:id="221"/>
    <w:bookmarkStart w:name="z228" w:id="222"/>
    <w:p>
      <w:pPr>
        <w:spacing w:after="0"/>
        <w:ind w:left="0"/>
        <w:jc w:val="both"/>
      </w:pPr>
      <w:r>
        <w:rPr>
          <w:rFonts w:ascii="Times New Roman"/>
          <w:b w:val="false"/>
          <w:i w:val="false"/>
          <w:color w:val="000000"/>
          <w:sz w:val="28"/>
        </w:rPr>
        <w:t>
      14. Парадная форменная одежда:</w:t>
      </w:r>
    </w:p>
    <w:bookmarkEnd w:id="222"/>
    <w:bookmarkStart w:name="z229" w:id="223"/>
    <w:p>
      <w:pPr>
        <w:spacing w:after="0"/>
        <w:ind w:left="0"/>
        <w:jc w:val="both"/>
      </w:pPr>
      <w:r>
        <w:rPr>
          <w:rFonts w:ascii="Times New Roman"/>
          <w:b w:val="false"/>
          <w:i w:val="false"/>
          <w:color w:val="000000"/>
          <w:sz w:val="28"/>
        </w:rPr>
        <w:t>
      1) летняя (рисунок 22):</w:t>
      </w:r>
    </w:p>
    <w:bookmarkEnd w:id="223"/>
    <w:bookmarkStart w:name="z230" w:id="224"/>
    <w:p>
      <w:pPr>
        <w:spacing w:after="0"/>
        <w:ind w:left="0"/>
        <w:jc w:val="both"/>
      </w:pPr>
      <w:r>
        <w:rPr>
          <w:rFonts w:ascii="Times New Roman"/>
          <w:b w:val="false"/>
          <w:i w:val="false"/>
          <w:color w:val="000000"/>
          <w:sz w:val="28"/>
        </w:rPr>
        <w:t>
      фуражка цвета темной полыни;</w:t>
      </w:r>
    </w:p>
    <w:bookmarkEnd w:id="224"/>
    <w:bookmarkStart w:name="z231" w:id="225"/>
    <w:p>
      <w:pPr>
        <w:spacing w:after="0"/>
        <w:ind w:left="0"/>
        <w:jc w:val="both"/>
      </w:pPr>
      <w:r>
        <w:rPr>
          <w:rFonts w:ascii="Times New Roman"/>
          <w:b w:val="false"/>
          <w:i w:val="false"/>
          <w:color w:val="000000"/>
          <w:sz w:val="28"/>
        </w:rPr>
        <w:t>
      китель однобортный и брюки цвета темной полыни с кантами крапового цвета;</w:t>
      </w:r>
    </w:p>
    <w:bookmarkEnd w:id="225"/>
    <w:bookmarkStart w:name="z232" w:id="226"/>
    <w:p>
      <w:pPr>
        <w:spacing w:after="0"/>
        <w:ind w:left="0"/>
        <w:jc w:val="both"/>
      </w:pPr>
      <w:r>
        <w:rPr>
          <w:rFonts w:ascii="Times New Roman"/>
          <w:b w:val="false"/>
          <w:i w:val="false"/>
          <w:color w:val="000000"/>
          <w:sz w:val="28"/>
        </w:rPr>
        <w:t>
      рубашка с длинным рукавом белого цвета;</w:t>
      </w:r>
    </w:p>
    <w:bookmarkEnd w:id="226"/>
    <w:bookmarkStart w:name="z233" w:id="227"/>
    <w:p>
      <w:pPr>
        <w:spacing w:after="0"/>
        <w:ind w:left="0"/>
        <w:jc w:val="both"/>
      </w:pPr>
      <w:r>
        <w:rPr>
          <w:rFonts w:ascii="Times New Roman"/>
          <w:b w:val="false"/>
          <w:i w:val="false"/>
          <w:color w:val="000000"/>
          <w:sz w:val="28"/>
        </w:rPr>
        <w:t>
      обувь черного цвета;</w:t>
      </w:r>
    </w:p>
    <w:bookmarkEnd w:id="227"/>
    <w:bookmarkStart w:name="z234" w:id="228"/>
    <w:p>
      <w:pPr>
        <w:spacing w:after="0"/>
        <w:ind w:left="0"/>
        <w:jc w:val="both"/>
      </w:pPr>
      <w:r>
        <w:rPr>
          <w:rFonts w:ascii="Times New Roman"/>
          <w:b w:val="false"/>
          <w:i w:val="false"/>
          <w:color w:val="000000"/>
          <w:sz w:val="28"/>
        </w:rPr>
        <w:t>
      аксельбант золотистого цвета;</w:t>
      </w:r>
    </w:p>
    <w:bookmarkEnd w:id="228"/>
    <w:bookmarkStart w:name="z235" w:id="229"/>
    <w:p>
      <w:pPr>
        <w:spacing w:after="0"/>
        <w:ind w:left="0"/>
        <w:jc w:val="both"/>
      </w:pPr>
      <w:r>
        <w:rPr>
          <w:rFonts w:ascii="Times New Roman"/>
          <w:b w:val="false"/>
          <w:i w:val="false"/>
          <w:color w:val="000000"/>
          <w:sz w:val="28"/>
        </w:rPr>
        <w:t>
      пояс золотистого цвета;</w:t>
      </w:r>
    </w:p>
    <w:bookmarkEnd w:id="229"/>
    <w:bookmarkStart w:name="z236" w:id="230"/>
    <w:p>
      <w:pPr>
        <w:spacing w:after="0"/>
        <w:ind w:left="0"/>
        <w:jc w:val="both"/>
      </w:pPr>
      <w:r>
        <w:rPr>
          <w:rFonts w:ascii="Times New Roman"/>
          <w:b w:val="false"/>
          <w:i w:val="false"/>
          <w:color w:val="000000"/>
          <w:sz w:val="28"/>
        </w:rPr>
        <w:t>
      галстук цвета темной полыни;</w:t>
      </w:r>
    </w:p>
    <w:bookmarkEnd w:id="230"/>
    <w:bookmarkStart w:name="z237" w:id="231"/>
    <w:p>
      <w:pPr>
        <w:spacing w:after="0"/>
        <w:ind w:left="0"/>
        <w:jc w:val="both"/>
      </w:pPr>
      <w:r>
        <w:rPr>
          <w:rFonts w:ascii="Times New Roman"/>
          <w:b w:val="false"/>
          <w:i w:val="false"/>
          <w:color w:val="000000"/>
          <w:sz w:val="28"/>
        </w:rPr>
        <w:t>
      зажим для галстука золотистого цвета;</w:t>
      </w:r>
    </w:p>
    <w:bookmarkEnd w:id="231"/>
    <w:bookmarkStart w:name="z238" w:id="232"/>
    <w:p>
      <w:pPr>
        <w:spacing w:after="0"/>
        <w:ind w:left="0"/>
        <w:jc w:val="both"/>
      </w:pPr>
      <w:r>
        <w:rPr>
          <w:rFonts w:ascii="Times New Roman"/>
          <w:b w:val="false"/>
          <w:i w:val="false"/>
          <w:color w:val="000000"/>
          <w:sz w:val="28"/>
        </w:rPr>
        <w:t>
      перчатки белого цвета;</w:t>
      </w:r>
    </w:p>
    <w:bookmarkEnd w:id="232"/>
    <w:bookmarkStart w:name="z239" w:id="233"/>
    <w:p>
      <w:pPr>
        <w:spacing w:after="0"/>
        <w:ind w:left="0"/>
        <w:jc w:val="both"/>
      </w:pPr>
      <w:r>
        <w:rPr>
          <w:rFonts w:ascii="Times New Roman"/>
          <w:b w:val="false"/>
          <w:i w:val="false"/>
          <w:color w:val="000000"/>
          <w:sz w:val="28"/>
        </w:rPr>
        <w:t>
      2) зимняя (рисунки 22 и 23):</w:t>
      </w:r>
    </w:p>
    <w:bookmarkEnd w:id="233"/>
    <w:bookmarkStart w:name="z240" w:id="234"/>
    <w:p>
      <w:pPr>
        <w:spacing w:after="0"/>
        <w:ind w:left="0"/>
        <w:jc w:val="both"/>
      </w:pPr>
      <w:r>
        <w:rPr>
          <w:rFonts w:ascii="Times New Roman"/>
          <w:b w:val="false"/>
          <w:i w:val="false"/>
          <w:color w:val="000000"/>
          <w:sz w:val="28"/>
        </w:rPr>
        <w:t>
      куртка утепленная цвета темной полыни;</w:t>
      </w:r>
    </w:p>
    <w:bookmarkEnd w:id="234"/>
    <w:bookmarkStart w:name="z241" w:id="235"/>
    <w:p>
      <w:pPr>
        <w:spacing w:after="0"/>
        <w:ind w:left="0"/>
        <w:jc w:val="both"/>
      </w:pPr>
      <w:r>
        <w:rPr>
          <w:rFonts w:ascii="Times New Roman"/>
          <w:b w:val="false"/>
          <w:i w:val="false"/>
          <w:color w:val="000000"/>
          <w:sz w:val="28"/>
        </w:rPr>
        <w:t>
      шапка-ушанка цвета темной полыни;</w:t>
      </w:r>
    </w:p>
    <w:bookmarkEnd w:id="235"/>
    <w:bookmarkStart w:name="z242" w:id="236"/>
    <w:p>
      <w:pPr>
        <w:spacing w:after="0"/>
        <w:ind w:left="0"/>
        <w:jc w:val="both"/>
      </w:pPr>
      <w:r>
        <w:rPr>
          <w:rFonts w:ascii="Times New Roman"/>
          <w:b w:val="false"/>
          <w:i w:val="false"/>
          <w:color w:val="000000"/>
          <w:sz w:val="28"/>
        </w:rPr>
        <w:t>
      китель однобортный и брюки цвета темной полыни с кантами крапового цвета;</w:t>
      </w:r>
    </w:p>
    <w:bookmarkEnd w:id="236"/>
    <w:bookmarkStart w:name="z243" w:id="237"/>
    <w:p>
      <w:pPr>
        <w:spacing w:after="0"/>
        <w:ind w:left="0"/>
        <w:jc w:val="both"/>
      </w:pPr>
      <w:r>
        <w:rPr>
          <w:rFonts w:ascii="Times New Roman"/>
          <w:b w:val="false"/>
          <w:i w:val="false"/>
          <w:color w:val="000000"/>
          <w:sz w:val="28"/>
        </w:rPr>
        <w:t>
      рубашка с длинным рукавом белого цвета;</w:t>
      </w:r>
    </w:p>
    <w:bookmarkEnd w:id="237"/>
    <w:bookmarkStart w:name="z244" w:id="238"/>
    <w:p>
      <w:pPr>
        <w:spacing w:after="0"/>
        <w:ind w:left="0"/>
        <w:jc w:val="both"/>
      </w:pPr>
      <w:r>
        <w:rPr>
          <w:rFonts w:ascii="Times New Roman"/>
          <w:b w:val="false"/>
          <w:i w:val="false"/>
          <w:color w:val="000000"/>
          <w:sz w:val="28"/>
        </w:rPr>
        <w:t>
      обувь черного цвета;</w:t>
      </w:r>
    </w:p>
    <w:bookmarkEnd w:id="238"/>
    <w:bookmarkStart w:name="z245" w:id="239"/>
    <w:p>
      <w:pPr>
        <w:spacing w:after="0"/>
        <w:ind w:left="0"/>
        <w:jc w:val="both"/>
      </w:pPr>
      <w:r>
        <w:rPr>
          <w:rFonts w:ascii="Times New Roman"/>
          <w:b w:val="false"/>
          <w:i w:val="false"/>
          <w:color w:val="000000"/>
          <w:sz w:val="28"/>
        </w:rPr>
        <w:t>
      аксельбант золотистого цвета;</w:t>
      </w:r>
    </w:p>
    <w:bookmarkEnd w:id="239"/>
    <w:bookmarkStart w:name="z246" w:id="240"/>
    <w:p>
      <w:pPr>
        <w:spacing w:after="0"/>
        <w:ind w:left="0"/>
        <w:jc w:val="both"/>
      </w:pPr>
      <w:r>
        <w:rPr>
          <w:rFonts w:ascii="Times New Roman"/>
          <w:b w:val="false"/>
          <w:i w:val="false"/>
          <w:color w:val="000000"/>
          <w:sz w:val="28"/>
        </w:rPr>
        <w:t>
      пояс золотистого цвета;</w:t>
      </w:r>
    </w:p>
    <w:bookmarkEnd w:id="240"/>
    <w:bookmarkStart w:name="z247" w:id="241"/>
    <w:p>
      <w:pPr>
        <w:spacing w:after="0"/>
        <w:ind w:left="0"/>
        <w:jc w:val="both"/>
      </w:pPr>
      <w:r>
        <w:rPr>
          <w:rFonts w:ascii="Times New Roman"/>
          <w:b w:val="false"/>
          <w:i w:val="false"/>
          <w:color w:val="000000"/>
          <w:sz w:val="28"/>
        </w:rPr>
        <w:t>
      галстук цвета темной полыни;</w:t>
      </w:r>
    </w:p>
    <w:bookmarkEnd w:id="241"/>
    <w:bookmarkStart w:name="z248" w:id="242"/>
    <w:p>
      <w:pPr>
        <w:spacing w:after="0"/>
        <w:ind w:left="0"/>
        <w:jc w:val="both"/>
      </w:pPr>
      <w:r>
        <w:rPr>
          <w:rFonts w:ascii="Times New Roman"/>
          <w:b w:val="false"/>
          <w:i w:val="false"/>
          <w:color w:val="000000"/>
          <w:sz w:val="28"/>
        </w:rPr>
        <w:t>
      зажим для галстука золотистого цвета;</w:t>
      </w:r>
    </w:p>
    <w:bookmarkEnd w:id="242"/>
    <w:bookmarkStart w:name="z249" w:id="243"/>
    <w:p>
      <w:pPr>
        <w:spacing w:after="0"/>
        <w:ind w:left="0"/>
        <w:jc w:val="both"/>
      </w:pPr>
      <w:r>
        <w:rPr>
          <w:rFonts w:ascii="Times New Roman"/>
          <w:b w:val="false"/>
          <w:i w:val="false"/>
          <w:color w:val="000000"/>
          <w:sz w:val="28"/>
        </w:rPr>
        <w:t>
      перчатки утепленные черного цвета;</w:t>
      </w:r>
    </w:p>
    <w:bookmarkEnd w:id="243"/>
    <w:bookmarkStart w:name="z250" w:id="244"/>
    <w:p>
      <w:pPr>
        <w:spacing w:after="0"/>
        <w:ind w:left="0"/>
        <w:jc w:val="both"/>
      </w:pPr>
      <w:r>
        <w:rPr>
          <w:rFonts w:ascii="Times New Roman"/>
          <w:b w:val="false"/>
          <w:i w:val="false"/>
          <w:color w:val="000000"/>
          <w:sz w:val="28"/>
        </w:rPr>
        <w:t>
      кашне цвета темной полыни.</w:t>
      </w:r>
    </w:p>
    <w:bookmarkEnd w:id="244"/>
    <w:bookmarkStart w:name="z251" w:id="245"/>
    <w:p>
      <w:pPr>
        <w:spacing w:after="0"/>
        <w:ind w:left="0"/>
        <w:jc w:val="both"/>
      </w:pPr>
      <w:r>
        <w:rPr>
          <w:rFonts w:ascii="Times New Roman"/>
          <w:b w:val="false"/>
          <w:i w:val="false"/>
          <w:color w:val="000000"/>
          <w:sz w:val="28"/>
        </w:rPr>
        <w:t>
      15. Специальная форменная одежда:</w:t>
      </w:r>
    </w:p>
    <w:bookmarkEnd w:id="245"/>
    <w:bookmarkStart w:name="z252" w:id="246"/>
    <w:p>
      <w:pPr>
        <w:spacing w:after="0"/>
        <w:ind w:left="0"/>
        <w:jc w:val="both"/>
      </w:pPr>
      <w:r>
        <w:rPr>
          <w:rFonts w:ascii="Times New Roman"/>
          <w:b w:val="false"/>
          <w:i w:val="false"/>
          <w:color w:val="000000"/>
          <w:sz w:val="28"/>
        </w:rPr>
        <w:t>
      1) летняя (рисунок 24):</w:t>
      </w:r>
    </w:p>
    <w:bookmarkEnd w:id="246"/>
    <w:bookmarkStart w:name="z253" w:id="247"/>
    <w:p>
      <w:pPr>
        <w:spacing w:after="0"/>
        <w:ind w:left="0"/>
        <w:jc w:val="both"/>
      </w:pPr>
      <w:r>
        <w:rPr>
          <w:rFonts w:ascii="Times New Roman"/>
          <w:b w:val="false"/>
          <w:i w:val="false"/>
          <w:color w:val="000000"/>
          <w:sz w:val="28"/>
        </w:rPr>
        <w:t>
      куртка и брюки камуфляжной расцветки;</w:t>
      </w:r>
    </w:p>
    <w:bookmarkEnd w:id="247"/>
    <w:bookmarkStart w:name="z254" w:id="248"/>
    <w:p>
      <w:pPr>
        <w:spacing w:after="0"/>
        <w:ind w:left="0"/>
        <w:jc w:val="both"/>
      </w:pPr>
      <w:r>
        <w:rPr>
          <w:rFonts w:ascii="Times New Roman"/>
          <w:b w:val="false"/>
          <w:i w:val="false"/>
          <w:color w:val="000000"/>
          <w:sz w:val="28"/>
        </w:rPr>
        <w:t>
      футболка оливкового цвета;</w:t>
      </w:r>
    </w:p>
    <w:bookmarkEnd w:id="248"/>
    <w:bookmarkStart w:name="z255" w:id="249"/>
    <w:p>
      <w:pPr>
        <w:spacing w:after="0"/>
        <w:ind w:left="0"/>
        <w:jc w:val="both"/>
      </w:pPr>
      <w:r>
        <w:rPr>
          <w:rFonts w:ascii="Times New Roman"/>
          <w:b w:val="false"/>
          <w:i w:val="false"/>
          <w:color w:val="000000"/>
          <w:sz w:val="28"/>
        </w:rPr>
        <w:t>
      обувь с низкими берцами установленного цвета;</w:t>
      </w:r>
    </w:p>
    <w:bookmarkEnd w:id="249"/>
    <w:bookmarkStart w:name="z256" w:id="250"/>
    <w:p>
      <w:pPr>
        <w:spacing w:after="0"/>
        <w:ind w:left="0"/>
        <w:jc w:val="both"/>
      </w:pPr>
      <w:r>
        <w:rPr>
          <w:rFonts w:ascii="Times New Roman"/>
          <w:b w:val="false"/>
          <w:i w:val="false"/>
          <w:color w:val="000000"/>
          <w:sz w:val="28"/>
        </w:rPr>
        <w:t>
      обувь с высокими берцами установленного цвета;</w:t>
      </w:r>
    </w:p>
    <w:bookmarkEnd w:id="250"/>
    <w:bookmarkStart w:name="z257" w:id="251"/>
    <w:p>
      <w:pPr>
        <w:spacing w:after="0"/>
        <w:ind w:left="0"/>
        <w:jc w:val="both"/>
      </w:pPr>
      <w:r>
        <w:rPr>
          <w:rFonts w:ascii="Times New Roman"/>
          <w:b w:val="false"/>
          <w:i w:val="false"/>
          <w:color w:val="000000"/>
          <w:sz w:val="28"/>
        </w:rPr>
        <w:t>
      головной убор камуфляжной расцветки;</w:t>
      </w:r>
    </w:p>
    <w:bookmarkEnd w:id="251"/>
    <w:bookmarkStart w:name="z258" w:id="252"/>
    <w:p>
      <w:pPr>
        <w:spacing w:after="0"/>
        <w:ind w:left="0"/>
        <w:jc w:val="both"/>
      </w:pPr>
      <w:r>
        <w:rPr>
          <w:rFonts w:ascii="Times New Roman"/>
          <w:b w:val="false"/>
          <w:i w:val="false"/>
          <w:color w:val="000000"/>
          <w:sz w:val="28"/>
        </w:rPr>
        <w:t>
      2) зимняя (рисунок 25):</w:t>
      </w:r>
    </w:p>
    <w:bookmarkEnd w:id="252"/>
    <w:bookmarkStart w:name="z259" w:id="253"/>
    <w:p>
      <w:pPr>
        <w:spacing w:after="0"/>
        <w:ind w:left="0"/>
        <w:jc w:val="both"/>
      </w:pPr>
      <w:r>
        <w:rPr>
          <w:rFonts w:ascii="Times New Roman"/>
          <w:b w:val="false"/>
          <w:i w:val="false"/>
          <w:color w:val="000000"/>
          <w:sz w:val="28"/>
        </w:rPr>
        <w:t>
      куртка удлиненная и брюки (полукомбинезон) камуфляжной расцветки;</w:t>
      </w:r>
    </w:p>
    <w:bookmarkEnd w:id="253"/>
    <w:bookmarkStart w:name="z260" w:id="254"/>
    <w:p>
      <w:pPr>
        <w:spacing w:after="0"/>
        <w:ind w:left="0"/>
        <w:jc w:val="both"/>
      </w:pPr>
      <w:r>
        <w:rPr>
          <w:rFonts w:ascii="Times New Roman"/>
          <w:b w:val="false"/>
          <w:i w:val="false"/>
          <w:color w:val="000000"/>
          <w:sz w:val="28"/>
        </w:rPr>
        <w:t>
      футболка оливкового цвета;</w:t>
      </w:r>
    </w:p>
    <w:bookmarkEnd w:id="254"/>
    <w:bookmarkStart w:name="z261" w:id="255"/>
    <w:p>
      <w:pPr>
        <w:spacing w:after="0"/>
        <w:ind w:left="0"/>
        <w:jc w:val="both"/>
      </w:pPr>
      <w:r>
        <w:rPr>
          <w:rFonts w:ascii="Times New Roman"/>
          <w:b w:val="false"/>
          <w:i w:val="false"/>
          <w:color w:val="000000"/>
          <w:sz w:val="28"/>
        </w:rPr>
        <w:t>
      обувь черного цвета;</w:t>
      </w:r>
    </w:p>
    <w:bookmarkEnd w:id="255"/>
    <w:bookmarkStart w:name="z262" w:id="256"/>
    <w:p>
      <w:pPr>
        <w:spacing w:after="0"/>
        <w:ind w:left="0"/>
        <w:jc w:val="both"/>
      </w:pPr>
      <w:r>
        <w:rPr>
          <w:rFonts w:ascii="Times New Roman"/>
          <w:b w:val="false"/>
          <w:i w:val="false"/>
          <w:color w:val="000000"/>
          <w:sz w:val="28"/>
        </w:rPr>
        <w:t>
      головной убор камуфляжной расцветки;</w:t>
      </w:r>
    </w:p>
    <w:bookmarkEnd w:id="256"/>
    <w:bookmarkStart w:name="z263" w:id="257"/>
    <w:p>
      <w:pPr>
        <w:spacing w:after="0"/>
        <w:ind w:left="0"/>
        <w:jc w:val="both"/>
      </w:pPr>
      <w:r>
        <w:rPr>
          <w:rFonts w:ascii="Times New Roman"/>
          <w:b w:val="false"/>
          <w:i w:val="false"/>
          <w:color w:val="000000"/>
          <w:sz w:val="28"/>
        </w:rPr>
        <w:t>
      балаклава камуфляжной расцветки;</w:t>
      </w:r>
    </w:p>
    <w:bookmarkEnd w:id="257"/>
    <w:bookmarkStart w:name="z264" w:id="258"/>
    <w:p>
      <w:pPr>
        <w:spacing w:after="0"/>
        <w:ind w:left="0"/>
        <w:jc w:val="both"/>
      </w:pPr>
      <w:r>
        <w:rPr>
          <w:rFonts w:ascii="Times New Roman"/>
          <w:b w:val="false"/>
          <w:i w:val="false"/>
          <w:color w:val="000000"/>
          <w:sz w:val="28"/>
        </w:rPr>
        <w:t>
      перчатки утепленные черного цвета.</w:t>
      </w:r>
    </w:p>
    <w:bookmarkEnd w:id="258"/>
    <w:bookmarkStart w:name="z265" w:id="259"/>
    <w:p>
      <w:pPr>
        <w:spacing w:after="0"/>
        <w:ind w:left="0"/>
        <w:jc w:val="left"/>
      </w:pPr>
      <w:r>
        <w:rPr>
          <w:rFonts w:ascii="Times New Roman"/>
          <w:b/>
          <w:i w:val="false"/>
          <w:color w:val="000000"/>
        </w:rPr>
        <w:t xml:space="preserve"> Глава 5. Форменная одежда сотрудников (женщин) младшего начальствующего и рядового состава</w:t>
      </w:r>
    </w:p>
    <w:bookmarkEnd w:id="259"/>
    <w:bookmarkStart w:name="z266" w:id="260"/>
    <w:p>
      <w:pPr>
        <w:spacing w:after="0"/>
        <w:ind w:left="0"/>
        <w:jc w:val="both"/>
      </w:pPr>
      <w:r>
        <w:rPr>
          <w:rFonts w:ascii="Times New Roman"/>
          <w:b w:val="false"/>
          <w:i w:val="false"/>
          <w:color w:val="000000"/>
          <w:sz w:val="28"/>
        </w:rPr>
        <w:t>
      16. Парадная форменная одежда:</w:t>
      </w:r>
    </w:p>
    <w:bookmarkEnd w:id="260"/>
    <w:bookmarkStart w:name="z267" w:id="261"/>
    <w:p>
      <w:pPr>
        <w:spacing w:after="0"/>
        <w:ind w:left="0"/>
        <w:jc w:val="both"/>
      </w:pPr>
      <w:r>
        <w:rPr>
          <w:rFonts w:ascii="Times New Roman"/>
          <w:b w:val="false"/>
          <w:i w:val="false"/>
          <w:color w:val="000000"/>
          <w:sz w:val="28"/>
        </w:rPr>
        <w:t>
      1) летняя (рисунок 26):</w:t>
      </w:r>
    </w:p>
    <w:bookmarkEnd w:id="261"/>
    <w:bookmarkStart w:name="z268" w:id="262"/>
    <w:p>
      <w:pPr>
        <w:spacing w:after="0"/>
        <w:ind w:left="0"/>
        <w:jc w:val="both"/>
      </w:pPr>
      <w:r>
        <w:rPr>
          <w:rFonts w:ascii="Times New Roman"/>
          <w:b w:val="false"/>
          <w:i w:val="false"/>
          <w:color w:val="000000"/>
          <w:sz w:val="28"/>
        </w:rPr>
        <w:t>
      головной убор (шляпа) цвета темной полыни;</w:t>
      </w:r>
    </w:p>
    <w:bookmarkEnd w:id="262"/>
    <w:bookmarkStart w:name="z269" w:id="263"/>
    <w:p>
      <w:pPr>
        <w:spacing w:after="0"/>
        <w:ind w:left="0"/>
        <w:jc w:val="both"/>
      </w:pPr>
      <w:r>
        <w:rPr>
          <w:rFonts w:ascii="Times New Roman"/>
          <w:b w:val="false"/>
          <w:i w:val="false"/>
          <w:color w:val="000000"/>
          <w:sz w:val="28"/>
        </w:rPr>
        <w:t>
      китель однобортный и юбка цвета темной полыни с кантами крапового цвета;</w:t>
      </w:r>
    </w:p>
    <w:bookmarkEnd w:id="263"/>
    <w:bookmarkStart w:name="z270" w:id="264"/>
    <w:p>
      <w:pPr>
        <w:spacing w:after="0"/>
        <w:ind w:left="0"/>
        <w:jc w:val="both"/>
      </w:pPr>
      <w:r>
        <w:rPr>
          <w:rFonts w:ascii="Times New Roman"/>
          <w:b w:val="false"/>
          <w:i w:val="false"/>
          <w:color w:val="000000"/>
          <w:sz w:val="28"/>
        </w:rPr>
        <w:t>
      рубашка с длинным рукавом белого цвета;</w:t>
      </w:r>
    </w:p>
    <w:bookmarkEnd w:id="264"/>
    <w:bookmarkStart w:name="z271" w:id="265"/>
    <w:p>
      <w:pPr>
        <w:spacing w:after="0"/>
        <w:ind w:left="0"/>
        <w:jc w:val="both"/>
      </w:pPr>
      <w:r>
        <w:rPr>
          <w:rFonts w:ascii="Times New Roman"/>
          <w:b w:val="false"/>
          <w:i w:val="false"/>
          <w:color w:val="000000"/>
          <w:sz w:val="28"/>
        </w:rPr>
        <w:t>
      обувь черного цвета;</w:t>
      </w:r>
    </w:p>
    <w:bookmarkEnd w:id="265"/>
    <w:bookmarkStart w:name="z272" w:id="266"/>
    <w:p>
      <w:pPr>
        <w:spacing w:after="0"/>
        <w:ind w:left="0"/>
        <w:jc w:val="both"/>
      </w:pPr>
      <w:r>
        <w:rPr>
          <w:rFonts w:ascii="Times New Roman"/>
          <w:b w:val="false"/>
          <w:i w:val="false"/>
          <w:color w:val="000000"/>
          <w:sz w:val="28"/>
        </w:rPr>
        <w:t>
      аксельбант золотистого цвета;</w:t>
      </w:r>
    </w:p>
    <w:bookmarkEnd w:id="266"/>
    <w:bookmarkStart w:name="z273" w:id="267"/>
    <w:p>
      <w:pPr>
        <w:spacing w:after="0"/>
        <w:ind w:left="0"/>
        <w:jc w:val="both"/>
      </w:pPr>
      <w:r>
        <w:rPr>
          <w:rFonts w:ascii="Times New Roman"/>
          <w:b w:val="false"/>
          <w:i w:val="false"/>
          <w:color w:val="000000"/>
          <w:sz w:val="28"/>
        </w:rPr>
        <w:t>
      пояс золотистого цвета;</w:t>
      </w:r>
    </w:p>
    <w:bookmarkEnd w:id="267"/>
    <w:bookmarkStart w:name="z274" w:id="268"/>
    <w:p>
      <w:pPr>
        <w:spacing w:after="0"/>
        <w:ind w:left="0"/>
        <w:jc w:val="both"/>
      </w:pPr>
      <w:r>
        <w:rPr>
          <w:rFonts w:ascii="Times New Roman"/>
          <w:b w:val="false"/>
          <w:i w:val="false"/>
          <w:color w:val="000000"/>
          <w:sz w:val="28"/>
        </w:rPr>
        <w:t>
      галстук цвета темной полыни;</w:t>
      </w:r>
    </w:p>
    <w:bookmarkEnd w:id="268"/>
    <w:bookmarkStart w:name="z275" w:id="269"/>
    <w:p>
      <w:pPr>
        <w:spacing w:after="0"/>
        <w:ind w:left="0"/>
        <w:jc w:val="both"/>
      </w:pPr>
      <w:r>
        <w:rPr>
          <w:rFonts w:ascii="Times New Roman"/>
          <w:b w:val="false"/>
          <w:i w:val="false"/>
          <w:color w:val="000000"/>
          <w:sz w:val="28"/>
        </w:rPr>
        <w:t>
      зажим для галстука золотистого цвета;</w:t>
      </w:r>
    </w:p>
    <w:bookmarkEnd w:id="269"/>
    <w:bookmarkStart w:name="z276" w:id="270"/>
    <w:p>
      <w:pPr>
        <w:spacing w:after="0"/>
        <w:ind w:left="0"/>
        <w:jc w:val="both"/>
      </w:pPr>
      <w:r>
        <w:rPr>
          <w:rFonts w:ascii="Times New Roman"/>
          <w:b w:val="false"/>
          <w:i w:val="false"/>
          <w:color w:val="000000"/>
          <w:sz w:val="28"/>
        </w:rPr>
        <w:t>
      перчатки белого цвета;</w:t>
      </w:r>
    </w:p>
    <w:bookmarkEnd w:id="270"/>
    <w:bookmarkStart w:name="z277" w:id="271"/>
    <w:p>
      <w:pPr>
        <w:spacing w:after="0"/>
        <w:ind w:left="0"/>
        <w:jc w:val="both"/>
      </w:pPr>
      <w:r>
        <w:rPr>
          <w:rFonts w:ascii="Times New Roman"/>
          <w:b w:val="false"/>
          <w:i w:val="false"/>
          <w:color w:val="000000"/>
          <w:sz w:val="28"/>
        </w:rPr>
        <w:t>
      2) зимняя (рисунки 26 и 27):</w:t>
      </w:r>
    </w:p>
    <w:bookmarkEnd w:id="271"/>
    <w:bookmarkStart w:name="z278" w:id="272"/>
    <w:p>
      <w:pPr>
        <w:spacing w:after="0"/>
        <w:ind w:left="0"/>
        <w:jc w:val="both"/>
      </w:pPr>
      <w:r>
        <w:rPr>
          <w:rFonts w:ascii="Times New Roman"/>
          <w:b w:val="false"/>
          <w:i w:val="false"/>
          <w:color w:val="000000"/>
          <w:sz w:val="28"/>
        </w:rPr>
        <w:t>
      куртка утепленная цвета темной полыни;</w:t>
      </w:r>
    </w:p>
    <w:bookmarkEnd w:id="272"/>
    <w:bookmarkStart w:name="z279" w:id="273"/>
    <w:p>
      <w:pPr>
        <w:spacing w:after="0"/>
        <w:ind w:left="0"/>
        <w:jc w:val="both"/>
      </w:pPr>
      <w:r>
        <w:rPr>
          <w:rFonts w:ascii="Times New Roman"/>
          <w:b w:val="false"/>
          <w:i w:val="false"/>
          <w:color w:val="000000"/>
          <w:sz w:val="28"/>
        </w:rPr>
        <w:t>
      шапка-ушанка цвета темной полыни;</w:t>
      </w:r>
    </w:p>
    <w:bookmarkEnd w:id="273"/>
    <w:bookmarkStart w:name="z280" w:id="274"/>
    <w:p>
      <w:pPr>
        <w:spacing w:after="0"/>
        <w:ind w:left="0"/>
        <w:jc w:val="both"/>
      </w:pPr>
      <w:r>
        <w:rPr>
          <w:rFonts w:ascii="Times New Roman"/>
          <w:b w:val="false"/>
          <w:i w:val="false"/>
          <w:color w:val="000000"/>
          <w:sz w:val="28"/>
        </w:rPr>
        <w:t>
      китель однобортный и юбка цвета темной полыни с кантами крапового цвета;</w:t>
      </w:r>
    </w:p>
    <w:bookmarkEnd w:id="274"/>
    <w:bookmarkStart w:name="z281" w:id="275"/>
    <w:p>
      <w:pPr>
        <w:spacing w:after="0"/>
        <w:ind w:left="0"/>
        <w:jc w:val="both"/>
      </w:pPr>
      <w:r>
        <w:rPr>
          <w:rFonts w:ascii="Times New Roman"/>
          <w:b w:val="false"/>
          <w:i w:val="false"/>
          <w:color w:val="000000"/>
          <w:sz w:val="28"/>
        </w:rPr>
        <w:t>
      рубашка с длинным рукавом белого цвета;</w:t>
      </w:r>
    </w:p>
    <w:bookmarkEnd w:id="275"/>
    <w:bookmarkStart w:name="z282" w:id="276"/>
    <w:p>
      <w:pPr>
        <w:spacing w:after="0"/>
        <w:ind w:left="0"/>
        <w:jc w:val="both"/>
      </w:pPr>
      <w:r>
        <w:rPr>
          <w:rFonts w:ascii="Times New Roman"/>
          <w:b w:val="false"/>
          <w:i w:val="false"/>
          <w:color w:val="000000"/>
          <w:sz w:val="28"/>
        </w:rPr>
        <w:t>
      обувь черного цвета;</w:t>
      </w:r>
    </w:p>
    <w:bookmarkEnd w:id="276"/>
    <w:bookmarkStart w:name="z283" w:id="277"/>
    <w:p>
      <w:pPr>
        <w:spacing w:after="0"/>
        <w:ind w:left="0"/>
        <w:jc w:val="both"/>
      </w:pPr>
      <w:r>
        <w:rPr>
          <w:rFonts w:ascii="Times New Roman"/>
          <w:b w:val="false"/>
          <w:i w:val="false"/>
          <w:color w:val="000000"/>
          <w:sz w:val="28"/>
        </w:rPr>
        <w:t>
      аксельбант золотистого цвета;</w:t>
      </w:r>
    </w:p>
    <w:bookmarkEnd w:id="277"/>
    <w:bookmarkStart w:name="z284" w:id="278"/>
    <w:p>
      <w:pPr>
        <w:spacing w:after="0"/>
        <w:ind w:left="0"/>
        <w:jc w:val="both"/>
      </w:pPr>
      <w:r>
        <w:rPr>
          <w:rFonts w:ascii="Times New Roman"/>
          <w:b w:val="false"/>
          <w:i w:val="false"/>
          <w:color w:val="000000"/>
          <w:sz w:val="28"/>
        </w:rPr>
        <w:t>
      пояс золотистого цвета;</w:t>
      </w:r>
    </w:p>
    <w:bookmarkEnd w:id="278"/>
    <w:bookmarkStart w:name="z285" w:id="279"/>
    <w:p>
      <w:pPr>
        <w:spacing w:after="0"/>
        <w:ind w:left="0"/>
        <w:jc w:val="both"/>
      </w:pPr>
      <w:r>
        <w:rPr>
          <w:rFonts w:ascii="Times New Roman"/>
          <w:b w:val="false"/>
          <w:i w:val="false"/>
          <w:color w:val="000000"/>
          <w:sz w:val="28"/>
        </w:rPr>
        <w:t>
      галстук цвета темной полыни;</w:t>
      </w:r>
    </w:p>
    <w:bookmarkEnd w:id="279"/>
    <w:bookmarkStart w:name="z286" w:id="280"/>
    <w:p>
      <w:pPr>
        <w:spacing w:after="0"/>
        <w:ind w:left="0"/>
        <w:jc w:val="both"/>
      </w:pPr>
      <w:r>
        <w:rPr>
          <w:rFonts w:ascii="Times New Roman"/>
          <w:b w:val="false"/>
          <w:i w:val="false"/>
          <w:color w:val="000000"/>
          <w:sz w:val="28"/>
        </w:rPr>
        <w:t>
      зажим для галстука золотистого цвета;</w:t>
      </w:r>
    </w:p>
    <w:bookmarkEnd w:id="280"/>
    <w:bookmarkStart w:name="z287" w:id="281"/>
    <w:p>
      <w:pPr>
        <w:spacing w:after="0"/>
        <w:ind w:left="0"/>
        <w:jc w:val="both"/>
      </w:pPr>
      <w:r>
        <w:rPr>
          <w:rFonts w:ascii="Times New Roman"/>
          <w:b w:val="false"/>
          <w:i w:val="false"/>
          <w:color w:val="000000"/>
          <w:sz w:val="28"/>
        </w:rPr>
        <w:t>
      перчатки утепленные черного цвета;</w:t>
      </w:r>
    </w:p>
    <w:bookmarkEnd w:id="281"/>
    <w:bookmarkStart w:name="z288" w:id="282"/>
    <w:p>
      <w:pPr>
        <w:spacing w:after="0"/>
        <w:ind w:left="0"/>
        <w:jc w:val="both"/>
      </w:pPr>
      <w:r>
        <w:rPr>
          <w:rFonts w:ascii="Times New Roman"/>
          <w:b w:val="false"/>
          <w:i w:val="false"/>
          <w:color w:val="000000"/>
          <w:sz w:val="28"/>
        </w:rPr>
        <w:t>
      кашне цвета темной полыни.</w:t>
      </w:r>
    </w:p>
    <w:bookmarkEnd w:id="282"/>
    <w:bookmarkStart w:name="z289" w:id="283"/>
    <w:p>
      <w:pPr>
        <w:spacing w:after="0"/>
        <w:ind w:left="0"/>
        <w:jc w:val="both"/>
      </w:pPr>
      <w:r>
        <w:rPr>
          <w:rFonts w:ascii="Times New Roman"/>
          <w:b w:val="false"/>
          <w:i w:val="false"/>
          <w:color w:val="000000"/>
          <w:sz w:val="28"/>
        </w:rPr>
        <w:t>
      17. Специальная форменная одежда:</w:t>
      </w:r>
    </w:p>
    <w:bookmarkEnd w:id="283"/>
    <w:bookmarkStart w:name="z290" w:id="284"/>
    <w:p>
      <w:pPr>
        <w:spacing w:after="0"/>
        <w:ind w:left="0"/>
        <w:jc w:val="both"/>
      </w:pPr>
      <w:r>
        <w:rPr>
          <w:rFonts w:ascii="Times New Roman"/>
          <w:b w:val="false"/>
          <w:i w:val="false"/>
          <w:color w:val="000000"/>
          <w:sz w:val="28"/>
        </w:rPr>
        <w:t>
      1) летняя (рисунок 28):</w:t>
      </w:r>
    </w:p>
    <w:bookmarkEnd w:id="284"/>
    <w:bookmarkStart w:name="z291" w:id="285"/>
    <w:p>
      <w:pPr>
        <w:spacing w:after="0"/>
        <w:ind w:left="0"/>
        <w:jc w:val="both"/>
      </w:pPr>
      <w:r>
        <w:rPr>
          <w:rFonts w:ascii="Times New Roman"/>
          <w:b w:val="false"/>
          <w:i w:val="false"/>
          <w:color w:val="000000"/>
          <w:sz w:val="28"/>
        </w:rPr>
        <w:t>
      куртка и брюки камуфляжной расцветки;</w:t>
      </w:r>
    </w:p>
    <w:bookmarkEnd w:id="285"/>
    <w:bookmarkStart w:name="z292" w:id="286"/>
    <w:p>
      <w:pPr>
        <w:spacing w:after="0"/>
        <w:ind w:left="0"/>
        <w:jc w:val="both"/>
      </w:pPr>
      <w:r>
        <w:rPr>
          <w:rFonts w:ascii="Times New Roman"/>
          <w:b w:val="false"/>
          <w:i w:val="false"/>
          <w:color w:val="000000"/>
          <w:sz w:val="28"/>
        </w:rPr>
        <w:t>
      футболка оливкового цвета;</w:t>
      </w:r>
    </w:p>
    <w:bookmarkEnd w:id="286"/>
    <w:bookmarkStart w:name="z293" w:id="287"/>
    <w:p>
      <w:pPr>
        <w:spacing w:after="0"/>
        <w:ind w:left="0"/>
        <w:jc w:val="both"/>
      </w:pPr>
      <w:r>
        <w:rPr>
          <w:rFonts w:ascii="Times New Roman"/>
          <w:b w:val="false"/>
          <w:i w:val="false"/>
          <w:color w:val="000000"/>
          <w:sz w:val="28"/>
        </w:rPr>
        <w:t>
      обувь с низкими берцами установленного цвета;</w:t>
      </w:r>
    </w:p>
    <w:bookmarkEnd w:id="287"/>
    <w:bookmarkStart w:name="z294" w:id="288"/>
    <w:p>
      <w:pPr>
        <w:spacing w:after="0"/>
        <w:ind w:left="0"/>
        <w:jc w:val="both"/>
      </w:pPr>
      <w:r>
        <w:rPr>
          <w:rFonts w:ascii="Times New Roman"/>
          <w:b w:val="false"/>
          <w:i w:val="false"/>
          <w:color w:val="000000"/>
          <w:sz w:val="28"/>
        </w:rPr>
        <w:t>
      обувь с высокими берцами установленного цвета;</w:t>
      </w:r>
    </w:p>
    <w:bookmarkEnd w:id="288"/>
    <w:bookmarkStart w:name="z295" w:id="289"/>
    <w:p>
      <w:pPr>
        <w:spacing w:after="0"/>
        <w:ind w:left="0"/>
        <w:jc w:val="both"/>
      </w:pPr>
      <w:r>
        <w:rPr>
          <w:rFonts w:ascii="Times New Roman"/>
          <w:b w:val="false"/>
          <w:i w:val="false"/>
          <w:color w:val="000000"/>
          <w:sz w:val="28"/>
        </w:rPr>
        <w:t>
      головной убор камуфляжной расцветки;</w:t>
      </w:r>
    </w:p>
    <w:bookmarkEnd w:id="289"/>
    <w:bookmarkStart w:name="z296" w:id="290"/>
    <w:p>
      <w:pPr>
        <w:spacing w:after="0"/>
        <w:ind w:left="0"/>
        <w:jc w:val="both"/>
      </w:pPr>
      <w:r>
        <w:rPr>
          <w:rFonts w:ascii="Times New Roman"/>
          <w:b w:val="false"/>
          <w:i w:val="false"/>
          <w:color w:val="000000"/>
          <w:sz w:val="28"/>
        </w:rPr>
        <w:t>
      2) зимняя (рисунок 29):</w:t>
      </w:r>
    </w:p>
    <w:bookmarkEnd w:id="290"/>
    <w:bookmarkStart w:name="z297" w:id="291"/>
    <w:p>
      <w:pPr>
        <w:spacing w:after="0"/>
        <w:ind w:left="0"/>
        <w:jc w:val="both"/>
      </w:pPr>
      <w:r>
        <w:rPr>
          <w:rFonts w:ascii="Times New Roman"/>
          <w:b w:val="false"/>
          <w:i w:val="false"/>
          <w:color w:val="000000"/>
          <w:sz w:val="28"/>
        </w:rPr>
        <w:t>
      куртка удлиненная и брюки (полукомбинезон) камуфляжной расцветки;</w:t>
      </w:r>
    </w:p>
    <w:bookmarkEnd w:id="291"/>
    <w:bookmarkStart w:name="z298" w:id="292"/>
    <w:p>
      <w:pPr>
        <w:spacing w:after="0"/>
        <w:ind w:left="0"/>
        <w:jc w:val="both"/>
      </w:pPr>
      <w:r>
        <w:rPr>
          <w:rFonts w:ascii="Times New Roman"/>
          <w:b w:val="false"/>
          <w:i w:val="false"/>
          <w:color w:val="000000"/>
          <w:sz w:val="28"/>
        </w:rPr>
        <w:t>
      футболка оливкового цвета;</w:t>
      </w:r>
    </w:p>
    <w:bookmarkEnd w:id="292"/>
    <w:bookmarkStart w:name="z299" w:id="293"/>
    <w:p>
      <w:pPr>
        <w:spacing w:after="0"/>
        <w:ind w:left="0"/>
        <w:jc w:val="both"/>
      </w:pPr>
      <w:r>
        <w:rPr>
          <w:rFonts w:ascii="Times New Roman"/>
          <w:b w:val="false"/>
          <w:i w:val="false"/>
          <w:color w:val="000000"/>
          <w:sz w:val="28"/>
        </w:rPr>
        <w:t>
      обувь черного цвета;</w:t>
      </w:r>
    </w:p>
    <w:bookmarkEnd w:id="293"/>
    <w:bookmarkStart w:name="z300" w:id="294"/>
    <w:p>
      <w:pPr>
        <w:spacing w:after="0"/>
        <w:ind w:left="0"/>
        <w:jc w:val="both"/>
      </w:pPr>
      <w:r>
        <w:rPr>
          <w:rFonts w:ascii="Times New Roman"/>
          <w:b w:val="false"/>
          <w:i w:val="false"/>
          <w:color w:val="000000"/>
          <w:sz w:val="28"/>
        </w:rPr>
        <w:t>
      головной убор камуфляжной расцветки;</w:t>
      </w:r>
    </w:p>
    <w:bookmarkEnd w:id="294"/>
    <w:bookmarkStart w:name="z301" w:id="295"/>
    <w:p>
      <w:pPr>
        <w:spacing w:after="0"/>
        <w:ind w:left="0"/>
        <w:jc w:val="both"/>
      </w:pPr>
      <w:r>
        <w:rPr>
          <w:rFonts w:ascii="Times New Roman"/>
          <w:b w:val="false"/>
          <w:i w:val="false"/>
          <w:color w:val="000000"/>
          <w:sz w:val="28"/>
        </w:rPr>
        <w:t>
      балаклава камуфляжной расцветки;</w:t>
      </w:r>
    </w:p>
    <w:bookmarkEnd w:id="295"/>
    <w:bookmarkStart w:name="z302" w:id="296"/>
    <w:p>
      <w:pPr>
        <w:spacing w:after="0"/>
        <w:ind w:left="0"/>
        <w:jc w:val="both"/>
      </w:pPr>
      <w:r>
        <w:rPr>
          <w:rFonts w:ascii="Times New Roman"/>
          <w:b w:val="false"/>
          <w:i w:val="false"/>
          <w:color w:val="000000"/>
          <w:sz w:val="28"/>
        </w:rPr>
        <w:t>
      перчатки утепленные черного цвета.</w:t>
      </w:r>
    </w:p>
    <w:bookmarkEnd w:id="296"/>
    <w:bookmarkStart w:name="z303" w:id="297"/>
    <w:p>
      <w:pPr>
        <w:spacing w:after="0"/>
        <w:ind w:left="0"/>
        <w:jc w:val="left"/>
      </w:pPr>
      <w:r>
        <w:rPr>
          <w:rFonts w:ascii="Times New Roman"/>
          <w:b/>
          <w:i w:val="false"/>
          <w:color w:val="000000"/>
        </w:rPr>
        <w:t xml:space="preserve"> Глава 6. Форменная одежда курсантов организаций образования</w:t>
      </w:r>
    </w:p>
    <w:bookmarkEnd w:id="297"/>
    <w:bookmarkStart w:name="z304" w:id="298"/>
    <w:p>
      <w:pPr>
        <w:spacing w:after="0"/>
        <w:ind w:left="0"/>
        <w:jc w:val="both"/>
      </w:pPr>
      <w:r>
        <w:rPr>
          <w:rFonts w:ascii="Times New Roman"/>
          <w:b w:val="false"/>
          <w:i w:val="false"/>
          <w:color w:val="000000"/>
          <w:sz w:val="28"/>
        </w:rPr>
        <w:t>
      Министерства по чрезвычайным ситуациям Республики Казахстан</w:t>
      </w:r>
    </w:p>
    <w:bookmarkEnd w:id="298"/>
    <w:bookmarkStart w:name="z305" w:id="299"/>
    <w:p>
      <w:pPr>
        <w:spacing w:after="0"/>
        <w:ind w:left="0"/>
        <w:jc w:val="both"/>
      </w:pPr>
      <w:r>
        <w:rPr>
          <w:rFonts w:ascii="Times New Roman"/>
          <w:b w:val="false"/>
          <w:i w:val="false"/>
          <w:color w:val="000000"/>
          <w:sz w:val="28"/>
        </w:rPr>
        <w:t>
      18. Парадная форменная одежда:</w:t>
      </w:r>
    </w:p>
    <w:bookmarkEnd w:id="299"/>
    <w:bookmarkStart w:name="z306" w:id="300"/>
    <w:p>
      <w:pPr>
        <w:spacing w:after="0"/>
        <w:ind w:left="0"/>
        <w:jc w:val="both"/>
      </w:pPr>
      <w:r>
        <w:rPr>
          <w:rFonts w:ascii="Times New Roman"/>
          <w:b w:val="false"/>
          <w:i w:val="false"/>
          <w:color w:val="000000"/>
          <w:sz w:val="28"/>
        </w:rPr>
        <w:t>
      1) летняя (рисунок 30):</w:t>
      </w:r>
    </w:p>
    <w:bookmarkEnd w:id="300"/>
    <w:bookmarkStart w:name="z307" w:id="301"/>
    <w:p>
      <w:pPr>
        <w:spacing w:after="0"/>
        <w:ind w:left="0"/>
        <w:jc w:val="both"/>
      </w:pPr>
      <w:r>
        <w:rPr>
          <w:rFonts w:ascii="Times New Roman"/>
          <w:b w:val="false"/>
          <w:i w:val="false"/>
          <w:color w:val="000000"/>
          <w:sz w:val="28"/>
        </w:rPr>
        <w:t>
      фуражка цвета темной полыни;</w:t>
      </w:r>
    </w:p>
    <w:bookmarkEnd w:id="301"/>
    <w:bookmarkStart w:name="z308" w:id="302"/>
    <w:p>
      <w:pPr>
        <w:spacing w:after="0"/>
        <w:ind w:left="0"/>
        <w:jc w:val="both"/>
      </w:pPr>
      <w:r>
        <w:rPr>
          <w:rFonts w:ascii="Times New Roman"/>
          <w:b w:val="false"/>
          <w:i w:val="false"/>
          <w:color w:val="000000"/>
          <w:sz w:val="28"/>
        </w:rPr>
        <w:t>
      китель однобортный и брюки цвета темной полыни с кантами крапового цвета;</w:t>
      </w:r>
    </w:p>
    <w:bookmarkEnd w:id="302"/>
    <w:bookmarkStart w:name="z309" w:id="303"/>
    <w:p>
      <w:pPr>
        <w:spacing w:after="0"/>
        <w:ind w:left="0"/>
        <w:jc w:val="both"/>
      </w:pPr>
      <w:r>
        <w:rPr>
          <w:rFonts w:ascii="Times New Roman"/>
          <w:b w:val="false"/>
          <w:i w:val="false"/>
          <w:color w:val="000000"/>
          <w:sz w:val="28"/>
        </w:rPr>
        <w:t>
      рубашка с длинным рукавом белого цвета;</w:t>
      </w:r>
    </w:p>
    <w:bookmarkEnd w:id="303"/>
    <w:bookmarkStart w:name="z310" w:id="304"/>
    <w:p>
      <w:pPr>
        <w:spacing w:after="0"/>
        <w:ind w:left="0"/>
        <w:jc w:val="both"/>
      </w:pPr>
      <w:r>
        <w:rPr>
          <w:rFonts w:ascii="Times New Roman"/>
          <w:b w:val="false"/>
          <w:i w:val="false"/>
          <w:color w:val="000000"/>
          <w:sz w:val="28"/>
        </w:rPr>
        <w:t>
      обувь черного цвета;</w:t>
      </w:r>
    </w:p>
    <w:bookmarkEnd w:id="304"/>
    <w:bookmarkStart w:name="z311" w:id="305"/>
    <w:p>
      <w:pPr>
        <w:spacing w:after="0"/>
        <w:ind w:left="0"/>
        <w:jc w:val="both"/>
      </w:pPr>
      <w:r>
        <w:rPr>
          <w:rFonts w:ascii="Times New Roman"/>
          <w:b w:val="false"/>
          <w:i w:val="false"/>
          <w:color w:val="000000"/>
          <w:sz w:val="28"/>
        </w:rPr>
        <w:t>
      аксельбант золотистого цвета;</w:t>
      </w:r>
    </w:p>
    <w:bookmarkEnd w:id="305"/>
    <w:bookmarkStart w:name="z312" w:id="306"/>
    <w:p>
      <w:pPr>
        <w:spacing w:after="0"/>
        <w:ind w:left="0"/>
        <w:jc w:val="both"/>
      </w:pPr>
      <w:r>
        <w:rPr>
          <w:rFonts w:ascii="Times New Roman"/>
          <w:b w:val="false"/>
          <w:i w:val="false"/>
          <w:color w:val="000000"/>
          <w:sz w:val="28"/>
        </w:rPr>
        <w:t>
      пояс золотистого цвета;</w:t>
      </w:r>
    </w:p>
    <w:bookmarkEnd w:id="306"/>
    <w:bookmarkStart w:name="z313" w:id="307"/>
    <w:p>
      <w:pPr>
        <w:spacing w:after="0"/>
        <w:ind w:left="0"/>
        <w:jc w:val="both"/>
      </w:pPr>
      <w:r>
        <w:rPr>
          <w:rFonts w:ascii="Times New Roman"/>
          <w:b w:val="false"/>
          <w:i w:val="false"/>
          <w:color w:val="000000"/>
          <w:sz w:val="28"/>
        </w:rPr>
        <w:t>
      галстук цвета темной полыни;</w:t>
      </w:r>
    </w:p>
    <w:bookmarkEnd w:id="307"/>
    <w:bookmarkStart w:name="z314" w:id="308"/>
    <w:p>
      <w:pPr>
        <w:spacing w:after="0"/>
        <w:ind w:left="0"/>
        <w:jc w:val="both"/>
      </w:pPr>
      <w:r>
        <w:rPr>
          <w:rFonts w:ascii="Times New Roman"/>
          <w:b w:val="false"/>
          <w:i w:val="false"/>
          <w:color w:val="000000"/>
          <w:sz w:val="28"/>
        </w:rPr>
        <w:t>
      зажим для галстука золотистого цвета;</w:t>
      </w:r>
    </w:p>
    <w:bookmarkEnd w:id="308"/>
    <w:bookmarkStart w:name="z315" w:id="309"/>
    <w:p>
      <w:pPr>
        <w:spacing w:after="0"/>
        <w:ind w:left="0"/>
        <w:jc w:val="both"/>
      </w:pPr>
      <w:r>
        <w:rPr>
          <w:rFonts w:ascii="Times New Roman"/>
          <w:b w:val="false"/>
          <w:i w:val="false"/>
          <w:color w:val="000000"/>
          <w:sz w:val="28"/>
        </w:rPr>
        <w:t>
      перчатки белого цвета;</w:t>
      </w:r>
    </w:p>
    <w:bookmarkEnd w:id="309"/>
    <w:bookmarkStart w:name="z316" w:id="310"/>
    <w:p>
      <w:pPr>
        <w:spacing w:after="0"/>
        <w:ind w:left="0"/>
        <w:jc w:val="both"/>
      </w:pPr>
      <w:r>
        <w:rPr>
          <w:rFonts w:ascii="Times New Roman"/>
          <w:b w:val="false"/>
          <w:i w:val="false"/>
          <w:color w:val="000000"/>
          <w:sz w:val="28"/>
        </w:rPr>
        <w:t>
      2) зимняя (рисунки 30 и 31):</w:t>
      </w:r>
    </w:p>
    <w:bookmarkEnd w:id="310"/>
    <w:bookmarkStart w:name="z317" w:id="311"/>
    <w:p>
      <w:pPr>
        <w:spacing w:after="0"/>
        <w:ind w:left="0"/>
        <w:jc w:val="both"/>
      </w:pPr>
      <w:r>
        <w:rPr>
          <w:rFonts w:ascii="Times New Roman"/>
          <w:b w:val="false"/>
          <w:i w:val="false"/>
          <w:color w:val="000000"/>
          <w:sz w:val="28"/>
        </w:rPr>
        <w:t>
      куртка утепленная цвета темной полыни;</w:t>
      </w:r>
    </w:p>
    <w:bookmarkEnd w:id="311"/>
    <w:bookmarkStart w:name="z318" w:id="312"/>
    <w:p>
      <w:pPr>
        <w:spacing w:after="0"/>
        <w:ind w:left="0"/>
        <w:jc w:val="both"/>
      </w:pPr>
      <w:r>
        <w:rPr>
          <w:rFonts w:ascii="Times New Roman"/>
          <w:b w:val="false"/>
          <w:i w:val="false"/>
          <w:color w:val="000000"/>
          <w:sz w:val="28"/>
        </w:rPr>
        <w:t>
      шапка-ушанка цвета темной полыни;</w:t>
      </w:r>
    </w:p>
    <w:bookmarkEnd w:id="312"/>
    <w:bookmarkStart w:name="z319" w:id="313"/>
    <w:p>
      <w:pPr>
        <w:spacing w:after="0"/>
        <w:ind w:left="0"/>
        <w:jc w:val="both"/>
      </w:pPr>
      <w:r>
        <w:rPr>
          <w:rFonts w:ascii="Times New Roman"/>
          <w:b w:val="false"/>
          <w:i w:val="false"/>
          <w:color w:val="000000"/>
          <w:sz w:val="28"/>
        </w:rPr>
        <w:t>
      китель однобортный и брюки цвета темной полыни с кантами крапового цвета;</w:t>
      </w:r>
    </w:p>
    <w:bookmarkEnd w:id="313"/>
    <w:bookmarkStart w:name="z320" w:id="314"/>
    <w:p>
      <w:pPr>
        <w:spacing w:after="0"/>
        <w:ind w:left="0"/>
        <w:jc w:val="both"/>
      </w:pPr>
      <w:r>
        <w:rPr>
          <w:rFonts w:ascii="Times New Roman"/>
          <w:b w:val="false"/>
          <w:i w:val="false"/>
          <w:color w:val="000000"/>
          <w:sz w:val="28"/>
        </w:rPr>
        <w:t>
      рубашка с длинным рукавом белого цвета;</w:t>
      </w:r>
    </w:p>
    <w:bookmarkEnd w:id="314"/>
    <w:bookmarkStart w:name="z321" w:id="315"/>
    <w:p>
      <w:pPr>
        <w:spacing w:after="0"/>
        <w:ind w:left="0"/>
        <w:jc w:val="both"/>
      </w:pPr>
      <w:r>
        <w:rPr>
          <w:rFonts w:ascii="Times New Roman"/>
          <w:b w:val="false"/>
          <w:i w:val="false"/>
          <w:color w:val="000000"/>
          <w:sz w:val="28"/>
        </w:rPr>
        <w:t>
      обувь черного цвета;</w:t>
      </w:r>
    </w:p>
    <w:bookmarkEnd w:id="315"/>
    <w:bookmarkStart w:name="z322" w:id="316"/>
    <w:p>
      <w:pPr>
        <w:spacing w:after="0"/>
        <w:ind w:left="0"/>
        <w:jc w:val="both"/>
      </w:pPr>
      <w:r>
        <w:rPr>
          <w:rFonts w:ascii="Times New Roman"/>
          <w:b w:val="false"/>
          <w:i w:val="false"/>
          <w:color w:val="000000"/>
          <w:sz w:val="28"/>
        </w:rPr>
        <w:t>
      аксельбант золотистого цвета;</w:t>
      </w:r>
    </w:p>
    <w:bookmarkEnd w:id="316"/>
    <w:bookmarkStart w:name="z323" w:id="317"/>
    <w:p>
      <w:pPr>
        <w:spacing w:after="0"/>
        <w:ind w:left="0"/>
        <w:jc w:val="both"/>
      </w:pPr>
      <w:r>
        <w:rPr>
          <w:rFonts w:ascii="Times New Roman"/>
          <w:b w:val="false"/>
          <w:i w:val="false"/>
          <w:color w:val="000000"/>
          <w:sz w:val="28"/>
        </w:rPr>
        <w:t>
      пояс золотистого цвета;</w:t>
      </w:r>
    </w:p>
    <w:bookmarkEnd w:id="317"/>
    <w:bookmarkStart w:name="z324" w:id="318"/>
    <w:p>
      <w:pPr>
        <w:spacing w:after="0"/>
        <w:ind w:left="0"/>
        <w:jc w:val="both"/>
      </w:pPr>
      <w:r>
        <w:rPr>
          <w:rFonts w:ascii="Times New Roman"/>
          <w:b w:val="false"/>
          <w:i w:val="false"/>
          <w:color w:val="000000"/>
          <w:sz w:val="28"/>
        </w:rPr>
        <w:t xml:space="preserve">
      галстук цвета темной полыни; </w:t>
      </w:r>
    </w:p>
    <w:bookmarkEnd w:id="318"/>
    <w:bookmarkStart w:name="z325" w:id="319"/>
    <w:p>
      <w:pPr>
        <w:spacing w:after="0"/>
        <w:ind w:left="0"/>
        <w:jc w:val="both"/>
      </w:pPr>
      <w:r>
        <w:rPr>
          <w:rFonts w:ascii="Times New Roman"/>
          <w:b w:val="false"/>
          <w:i w:val="false"/>
          <w:color w:val="000000"/>
          <w:sz w:val="28"/>
        </w:rPr>
        <w:t>
      зажим для галстука золотистого цвета;</w:t>
      </w:r>
    </w:p>
    <w:bookmarkEnd w:id="319"/>
    <w:bookmarkStart w:name="z326" w:id="320"/>
    <w:p>
      <w:pPr>
        <w:spacing w:after="0"/>
        <w:ind w:left="0"/>
        <w:jc w:val="both"/>
      </w:pPr>
      <w:r>
        <w:rPr>
          <w:rFonts w:ascii="Times New Roman"/>
          <w:b w:val="false"/>
          <w:i w:val="false"/>
          <w:color w:val="000000"/>
          <w:sz w:val="28"/>
        </w:rPr>
        <w:t>
      перчатки утепленные черного цвета;</w:t>
      </w:r>
    </w:p>
    <w:bookmarkEnd w:id="320"/>
    <w:bookmarkStart w:name="z327" w:id="321"/>
    <w:p>
      <w:pPr>
        <w:spacing w:after="0"/>
        <w:ind w:left="0"/>
        <w:jc w:val="both"/>
      </w:pPr>
      <w:r>
        <w:rPr>
          <w:rFonts w:ascii="Times New Roman"/>
          <w:b w:val="false"/>
          <w:i w:val="false"/>
          <w:color w:val="000000"/>
          <w:sz w:val="28"/>
        </w:rPr>
        <w:t>
      кашне цвета темной полыни.</w:t>
      </w:r>
    </w:p>
    <w:bookmarkEnd w:id="321"/>
    <w:bookmarkStart w:name="z328" w:id="322"/>
    <w:p>
      <w:pPr>
        <w:spacing w:after="0"/>
        <w:ind w:left="0"/>
        <w:jc w:val="both"/>
      </w:pPr>
      <w:r>
        <w:rPr>
          <w:rFonts w:ascii="Times New Roman"/>
          <w:b w:val="false"/>
          <w:i w:val="false"/>
          <w:color w:val="000000"/>
          <w:sz w:val="28"/>
        </w:rPr>
        <w:t>
      19. Специальная форменная одежда:</w:t>
      </w:r>
    </w:p>
    <w:bookmarkEnd w:id="322"/>
    <w:bookmarkStart w:name="z329" w:id="323"/>
    <w:p>
      <w:pPr>
        <w:spacing w:after="0"/>
        <w:ind w:left="0"/>
        <w:jc w:val="both"/>
      </w:pPr>
      <w:r>
        <w:rPr>
          <w:rFonts w:ascii="Times New Roman"/>
          <w:b w:val="false"/>
          <w:i w:val="false"/>
          <w:color w:val="000000"/>
          <w:sz w:val="28"/>
        </w:rPr>
        <w:t>
      1) летняя (рисунок 32):</w:t>
      </w:r>
    </w:p>
    <w:bookmarkEnd w:id="323"/>
    <w:bookmarkStart w:name="z330" w:id="324"/>
    <w:p>
      <w:pPr>
        <w:spacing w:after="0"/>
        <w:ind w:left="0"/>
        <w:jc w:val="both"/>
      </w:pPr>
      <w:r>
        <w:rPr>
          <w:rFonts w:ascii="Times New Roman"/>
          <w:b w:val="false"/>
          <w:i w:val="false"/>
          <w:color w:val="000000"/>
          <w:sz w:val="28"/>
        </w:rPr>
        <w:t>
      куртка и брюки камуфляжной расцветки;</w:t>
      </w:r>
    </w:p>
    <w:bookmarkEnd w:id="324"/>
    <w:bookmarkStart w:name="z331" w:id="325"/>
    <w:p>
      <w:pPr>
        <w:spacing w:after="0"/>
        <w:ind w:left="0"/>
        <w:jc w:val="both"/>
      </w:pPr>
      <w:r>
        <w:rPr>
          <w:rFonts w:ascii="Times New Roman"/>
          <w:b w:val="false"/>
          <w:i w:val="false"/>
          <w:color w:val="000000"/>
          <w:sz w:val="28"/>
        </w:rPr>
        <w:t>
      футболка оливкового цвета;</w:t>
      </w:r>
    </w:p>
    <w:bookmarkEnd w:id="325"/>
    <w:bookmarkStart w:name="z332" w:id="326"/>
    <w:p>
      <w:pPr>
        <w:spacing w:after="0"/>
        <w:ind w:left="0"/>
        <w:jc w:val="both"/>
      </w:pPr>
      <w:r>
        <w:rPr>
          <w:rFonts w:ascii="Times New Roman"/>
          <w:b w:val="false"/>
          <w:i w:val="false"/>
          <w:color w:val="000000"/>
          <w:sz w:val="28"/>
        </w:rPr>
        <w:t>
      обувь с низкими берцами установленного цвета;</w:t>
      </w:r>
    </w:p>
    <w:bookmarkEnd w:id="326"/>
    <w:bookmarkStart w:name="z333" w:id="327"/>
    <w:p>
      <w:pPr>
        <w:spacing w:after="0"/>
        <w:ind w:left="0"/>
        <w:jc w:val="both"/>
      </w:pPr>
      <w:r>
        <w:rPr>
          <w:rFonts w:ascii="Times New Roman"/>
          <w:b w:val="false"/>
          <w:i w:val="false"/>
          <w:color w:val="000000"/>
          <w:sz w:val="28"/>
        </w:rPr>
        <w:t>
      обувь с высокими берцами установленного цвета;</w:t>
      </w:r>
    </w:p>
    <w:bookmarkEnd w:id="327"/>
    <w:bookmarkStart w:name="z334" w:id="328"/>
    <w:p>
      <w:pPr>
        <w:spacing w:after="0"/>
        <w:ind w:left="0"/>
        <w:jc w:val="both"/>
      </w:pPr>
      <w:r>
        <w:rPr>
          <w:rFonts w:ascii="Times New Roman"/>
          <w:b w:val="false"/>
          <w:i w:val="false"/>
          <w:color w:val="000000"/>
          <w:sz w:val="28"/>
        </w:rPr>
        <w:t>
      головной убор камуфляжной расцветки;</w:t>
      </w:r>
    </w:p>
    <w:bookmarkEnd w:id="328"/>
    <w:bookmarkStart w:name="z335" w:id="329"/>
    <w:p>
      <w:pPr>
        <w:spacing w:after="0"/>
        <w:ind w:left="0"/>
        <w:jc w:val="both"/>
      </w:pPr>
      <w:r>
        <w:rPr>
          <w:rFonts w:ascii="Times New Roman"/>
          <w:b w:val="false"/>
          <w:i w:val="false"/>
          <w:color w:val="000000"/>
          <w:sz w:val="28"/>
        </w:rPr>
        <w:t>
      2) зимняя (рисунок 33):</w:t>
      </w:r>
    </w:p>
    <w:bookmarkEnd w:id="329"/>
    <w:bookmarkStart w:name="z336" w:id="330"/>
    <w:p>
      <w:pPr>
        <w:spacing w:after="0"/>
        <w:ind w:left="0"/>
        <w:jc w:val="both"/>
      </w:pPr>
      <w:r>
        <w:rPr>
          <w:rFonts w:ascii="Times New Roman"/>
          <w:b w:val="false"/>
          <w:i w:val="false"/>
          <w:color w:val="000000"/>
          <w:sz w:val="28"/>
        </w:rPr>
        <w:t>
      куртка удлиненная и брюки (полукомбинезон) камуфляжной расцветки;</w:t>
      </w:r>
    </w:p>
    <w:bookmarkEnd w:id="330"/>
    <w:bookmarkStart w:name="z337" w:id="331"/>
    <w:p>
      <w:pPr>
        <w:spacing w:after="0"/>
        <w:ind w:left="0"/>
        <w:jc w:val="both"/>
      </w:pPr>
      <w:r>
        <w:rPr>
          <w:rFonts w:ascii="Times New Roman"/>
          <w:b w:val="false"/>
          <w:i w:val="false"/>
          <w:color w:val="000000"/>
          <w:sz w:val="28"/>
        </w:rPr>
        <w:t>
      футболка оливкового цвета;</w:t>
      </w:r>
    </w:p>
    <w:bookmarkEnd w:id="331"/>
    <w:bookmarkStart w:name="z338" w:id="332"/>
    <w:p>
      <w:pPr>
        <w:spacing w:after="0"/>
        <w:ind w:left="0"/>
        <w:jc w:val="both"/>
      </w:pPr>
      <w:r>
        <w:rPr>
          <w:rFonts w:ascii="Times New Roman"/>
          <w:b w:val="false"/>
          <w:i w:val="false"/>
          <w:color w:val="000000"/>
          <w:sz w:val="28"/>
        </w:rPr>
        <w:t>
      обувь черного цвета;</w:t>
      </w:r>
    </w:p>
    <w:bookmarkEnd w:id="332"/>
    <w:bookmarkStart w:name="z339" w:id="333"/>
    <w:p>
      <w:pPr>
        <w:spacing w:after="0"/>
        <w:ind w:left="0"/>
        <w:jc w:val="both"/>
      </w:pPr>
      <w:r>
        <w:rPr>
          <w:rFonts w:ascii="Times New Roman"/>
          <w:b w:val="false"/>
          <w:i w:val="false"/>
          <w:color w:val="000000"/>
          <w:sz w:val="28"/>
        </w:rPr>
        <w:t>
      головной убор камуфляжной расцветки;</w:t>
      </w:r>
    </w:p>
    <w:bookmarkEnd w:id="333"/>
    <w:bookmarkStart w:name="z340" w:id="334"/>
    <w:p>
      <w:pPr>
        <w:spacing w:after="0"/>
        <w:ind w:left="0"/>
        <w:jc w:val="both"/>
      </w:pPr>
      <w:r>
        <w:rPr>
          <w:rFonts w:ascii="Times New Roman"/>
          <w:b w:val="false"/>
          <w:i w:val="false"/>
          <w:color w:val="000000"/>
          <w:sz w:val="28"/>
        </w:rPr>
        <w:t>
      балаклава камуфляжной расцветки;</w:t>
      </w:r>
    </w:p>
    <w:bookmarkEnd w:id="334"/>
    <w:bookmarkStart w:name="z341" w:id="335"/>
    <w:p>
      <w:pPr>
        <w:spacing w:after="0"/>
        <w:ind w:left="0"/>
        <w:jc w:val="both"/>
      </w:pPr>
      <w:r>
        <w:rPr>
          <w:rFonts w:ascii="Times New Roman"/>
          <w:b w:val="false"/>
          <w:i w:val="false"/>
          <w:color w:val="000000"/>
          <w:sz w:val="28"/>
        </w:rPr>
        <w:t xml:space="preserve">
      перчатки утепленные черного цвета. </w:t>
      </w:r>
    </w:p>
    <w:bookmarkEnd w:id="335"/>
    <w:bookmarkStart w:name="z342" w:id="336"/>
    <w:p>
      <w:pPr>
        <w:spacing w:after="0"/>
        <w:ind w:left="0"/>
        <w:jc w:val="left"/>
      </w:pPr>
      <w:r>
        <w:rPr>
          <w:rFonts w:ascii="Times New Roman"/>
          <w:b/>
          <w:i w:val="false"/>
          <w:color w:val="000000"/>
        </w:rPr>
        <w:t xml:space="preserve"> Глава 7. Форменная одежда курсантов-девушек организаций образования</w:t>
      </w:r>
    </w:p>
    <w:bookmarkEnd w:id="336"/>
    <w:bookmarkStart w:name="z343" w:id="337"/>
    <w:p>
      <w:pPr>
        <w:spacing w:after="0"/>
        <w:ind w:left="0"/>
        <w:jc w:val="both"/>
      </w:pPr>
      <w:r>
        <w:rPr>
          <w:rFonts w:ascii="Times New Roman"/>
          <w:b w:val="false"/>
          <w:i w:val="false"/>
          <w:color w:val="000000"/>
          <w:sz w:val="28"/>
        </w:rPr>
        <w:t>
      Министерства по чрезвычайным ситуациям Республики Казахстан</w:t>
      </w:r>
    </w:p>
    <w:bookmarkEnd w:id="337"/>
    <w:bookmarkStart w:name="z344" w:id="338"/>
    <w:p>
      <w:pPr>
        <w:spacing w:after="0"/>
        <w:ind w:left="0"/>
        <w:jc w:val="both"/>
      </w:pPr>
      <w:r>
        <w:rPr>
          <w:rFonts w:ascii="Times New Roman"/>
          <w:b w:val="false"/>
          <w:i w:val="false"/>
          <w:color w:val="000000"/>
          <w:sz w:val="28"/>
        </w:rPr>
        <w:t>
      20. Парадная форменная одежда:</w:t>
      </w:r>
    </w:p>
    <w:bookmarkEnd w:id="338"/>
    <w:bookmarkStart w:name="z345" w:id="339"/>
    <w:p>
      <w:pPr>
        <w:spacing w:after="0"/>
        <w:ind w:left="0"/>
        <w:jc w:val="both"/>
      </w:pPr>
      <w:r>
        <w:rPr>
          <w:rFonts w:ascii="Times New Roman"/>
          <w:b w:val="false"/>
          <w:i w:val="false"/>
          <w:color w:val="000000"/>
          <w:sz w:val="28"/>
        </w:rPr>
        <w:t>
      1) летняя (рисунок 34):</w:t>
      </w:r>
    </w:p>
    <w:bookmarkEnd w:id="339"/>
    <w:bookmarkStart w:name="z346" w:id="340"/>
    <w:p>
      <w:pPr>
        <w:spacing w:after="0"/>
        <w:ind w:left="0"/>
        <w:jc w:val="both"/>
      </w:pPr>
      <w:r>
        <w:rPr>
          <w:rFonts w:ascii="Times New Roman"/>
          <w:b w:val="false"/>
          <w:i w:val="false"/>
          <w:color w:val="000000"/>
          <w:sz w:val="28"/>
        </w:rPr>
        <w:t>
      головной убор (шляпа) цвета темной полыни;</w:t>
      </w:r>
    </w:p>
    <w:bookmarkEnd w:id="340"/>
    <w:bookmarkStart w:name="z347" w:id="341"/>
    <w:p>
      <w:pPr>
        <w:spacing w:after="0"/>
        <w:ind w:left="0"/>
        <w:jc w:val="both"/>
      </w:pPr>
      <w:r>
        <w:rPr>
          <w:rFonts w:ascii="Times New Roman"/>
          <w:b w:val="false"/>
          <w:i w:val="false"/>
          <w:color w:val="000000"/>
          <w:sz w:val="28"/>
        </w:rPr>
        <w:t>
      китель однобортный и юбка цвета темной полыни с кантами крапового цвета;</w:t>
      </w:r>
    </w:p>
    <w:bookmarkEnd w:id="341"/>
    <w:bookmarkStart w:name="z348" w:id="342"/>
    <w:p>
      <w:pPr>
        <w:spacing w:after="0"/>
        <w:ind w:left="0"/>
        <w:jc w:val="both"/>
      </w:pPr>
      <w:r>
        <w:rPr>
          <w:rFonts w:ascii="Times New Roman"/>
          <w:b w:val="false"/>
          <w:i w:val="false"/>
          <w:color w:val="000000"/>
          <w:sz w:val="28"/>
        </w:rPr>
        <w:t>
      рубашка с длинным рукавом белого цвета;</w:t>
      </w:r>
    </w:p>
    <w:bookmarkEnd w:id="342"/>
    <w:bookmarkStart w:name="z349" w:id="343"/>
    <w:p>
      <w:pPr>
        <w:spacing w:after="0"/>
        <w:ind w:left="0"/>
        <w:jc w:val="both"/>
      </w:pPr>
      <w:r>
        <w:rPr>
          <w:rFonts w:ascii="Times New Roman"/>
          <w:b w:val="false"/>
          <w:i w:val="false"/>
          <w:color w:val="000000"/>
          <w:sz w:val="28"/>
        </w:rPr>
        <w:t>
      обувь черного цвета;</w:t>
      </w:r>
    </w:p>
    <w:bookmarkEnd w:id="343"/>
    <w:bookmarkStart w:name="z350" w:id="344"/>
    <w:p>
      <w:pPr>
        <w:spacing w:after="0"/>
        <w:ind w:left="0"/>
        <w:jc w:val="both"/>
      </w:pPr>
      <w:r>
        <w:rPr>
          <w:rFonts w:ascii="Times New Roman"/>
          <w:b w:val="false"/>
          <w:i w:val="false"/>
          <w:color w:val="000000"/>
          <w:sz w:val="28"/>
        </w:rPr>
        <w:t>
      аксельбант золотистого цвета;</w:t>
      </w:r>
    </w:p>
    <w:bookmarkEnd w:id="344"/>
    <w:bookmarkStart w:name="z351" w:id="345"/>
    <w:p>
      <w:pPr>
        <w:spacing w:after="0"/>
        <w:ind w:left="0"/>
        <w:jc w:val="both"/>
      </w:pPr>
      <w:r>
        <w:rPr>
          <w:rFonts w:ascii="Times New Roman"/>
          <w:b w:val="false"/>
          <w:i w:val="false"/>
          <w:color w:val="000000"/>
          <w:sz w:val="28"/>
        </w:rPr>
        <w:t>
      пояс золотистого цвета;</w:t>
      </w:r>
    </w:p>
    <w:bookmarkEnd w:id="345"/>
    <w:bookmarkStart w:name="z352" w:id="346"/>
    <w:p>
      <w:pPr>
        <w:spacing w:after="0"/>
        <w:ind w:left="0"/>
        <w:jc w:val="both"/>
      </w:pPr>
      <w:r>
        <w:rPr>
          <w:rFonts w:ascii="Times New Roman"/>
          <w:b w:val="false"/>
          <w:i w:val="false"/>
          <w:color w:val="000000"/>
          <w:sz w:val="28"/>
        </w:rPr>
        <w:t>
      галстук цвета темной полыни;</w:t>
      </w:r>
    </w:p>
    <w:bookmarkEnd w:id="346"/>
    <w:bookmarkStart w:name="z353" w:id="347"/>
    <w:p>
      <w:pPr>
        <w:spacing w:after="0"/>
        <w:ind w:left="0"/>
        <w:jc w:val="both"/>
      </w:pPr>
      <w:r>
        <w:rPr>
          <w:rFonts w:ascii="Times New Roman"/>
          <w:b w:val="false"/>
          <w:i w:val="false"/>
          <w:color w:val="000000"/>
          <w:sz w:val="28"/>
        </w:rPr>
        <w:t>
      зажим для галстука золотистого цвета;</w:t>
      </w:r>
    </w:p>
    <w:bookmarkEnd w:id="347"/>
    <w:bookmarkStart w:name="z354" w:id="348"/>
    <w:p>
      <w:pPr>
        <w:spacing w:after="0"/>
        <w:ind w:left="0"/>
        <w:jc w:val="both"/>
      </w:pPr>
      <w:r>
        <w:rPr>
          <w:rFonts w:ascii="Times New Roman"/>
          <w:b w:val="false"/>
          <w:i w:val="false"/>
          <w:color w:val="000000"/>
          <w:sz w:val="28"/>
        </w:rPr>
        <w:t>
      перчатки белого цвета;</w:t>
      </w:r>
    </w:p>
    <w:bookmarkEnd w:id="348"/>
    <w:bookmarkStart w:name="z355" w:id="349"/>
    <w:p>
      <w:pPr>
        <w:spacing w:after="0"/>
        <w:ind w:left="0"/>
        <w:jc w:val="both"/>
      </w:pPr>
      <w:r>
        <w:rPr>
          <w:rFonts w:ascii="Times New Roman"/>
          <w:b w:val="false"/>
          <w:i w:val="false"/>
          <w:color w:val="000000"/>
          <w:sz w:val="28"/>
        </w:rPr>
        <w:t>
      2) зимняя (рисунки 34 и 35):</w:t>
      </w:r>
    </w:p>
    <w:bookmarkEnd w:id="349"/>
    <w:bookmarkStart w:name="z356" w:id="350"/>
    <w:p>
      <w:pPr>
        <w:spacing w:after="0"/>
        <w:ind w:left="0"/>
        <w:jc w:val="both"/>
      </w:pPr>
      <w:r>
        <w:rPr>
          <w:rFonts w:ascii="Times New Roman"/>
          <w:b w:val="false"/>
          <w:i w:val="false"/>
          <w:color w:val="000000"/>
          <w:sz w:val="28"/>
        </w:rPr>
        <w:t>
      куртка утепленная цвета темной полыни;</w:t>
      </w:r>
    </w:p>
    <w:bookmarkEnd w:id="350"/>
    <w:bookmarkStart w:name="z357" w:id="351"/>
    <w:p>
      <w:pPr>
        <w:spacing w:after="0"/>
        <w:ind w:left="0"/>
        <w:jc w:val="both"/>
      </w:pPr>
      <w:r>
        <w:rPr>
          <w:rFonts w:ascii="Times New Roman"/>
          <w:b w:val="false"/>
          <w:i w:val="false"/>
          <w:color w:val="000000"/>
          <w:sz w:val="28"/>
        </w:rPr>
        <w:t>
      шапка-ушанка цвета темной полыни;</w:t>
      </w:r>
    </w:p>
    <w:bookmarkEnd w:id="351"/>
    <w:bookmarkStart w:name="z358" w:id="352"/>
    <w:p>
      <w:pPr>
        <w:spacing w:after="0"/>
        <w:ind w:left="0"/>
        <w:jc w:val="both"/>
      </w:pPr>
      <w:r>
        <w:rPr>
          <w:rFonts w:ascii="Times New Roman"/>
          <w:b w:val="false"/>
          <w:i w:val="false"/>
          <w:color w:val="000000"/>
          <w:sz w:val="28"/>
        </w:rPr>
        <w:t>
      китель однобортный и юбка цвета темной полыни с кантами крапового цвета;</w:t>
      </w:r>
    </w:p>
    <w:bookmarkEnd w:id="352"/>
    <w:bookmarkStart w:name="z359" w:id="353"/>
    <w:p>
      <w:pPr>
        <w:spacing w:after="0"/>
        <w:ind w:left="0"/>
        <w:jc w:val="both"/>
      </w:pPr>
      <w:r>
        <w:rPr>
          <w:rFonts w:ascii="Times New Roman"/>
          <w:b w:val="false"/>
          <w:i w:val="false"/>
          <w:color w:val="000000"/>
          <w:sz w:val="28"/>
        </w:rPr>
        <w:t>
      рубашка с длинным рукавом белого цвета;</w:t>
      </w:r>
    </w:p>
    <w:bookmarkEnd w:id="353"/>
    <w:bookmarkStart w:name="z360" w:id="354"/>
    <w:p>
      <w:pPr>
        <w:spacing w:after="0"/>
        <w:ind w:left="0"/>
        <w:jc w:val="both"/>
      </w:pPr>
      <w:r>
        <w:rPr>
          <w:rFonts w:ascii="Times New Roman"/>
          <w:b w:val="false"/>
          <w:i w:val="false"/>
          <w:color w:val="000000"/>
          <w:sz w:val="28"/>
        </w:rPr>
        <w:t>
      обувь черного цвета;</w:t>
      </w:r>
    </w:p>
    <w:bookmarkEnd w:id="354"/>
    <w:bookmarkStart w:name="z361" w:id="355"/>
    <w:p>
      <w:pPr>
        <w:spacing w:after="0"/>
        <w:ind w:left="0"/>
        <w:jc w:val="both"/>
      </w:pPr>
      <w:r>
        <w:rPr>
          <w:rFonts w:ascii="Times New Roman"/>
          <w:b w:val="false"/>
          <w:i w:val="false"/>
          <w:color w:val="000000"/>
          <w:sz w:val="28"/>
        </w:rPr>
        <w:t>
      аксельбант золотистого цвета;</w:t>
      </w:r>
    </w:p>
    <w:bookmarkEnd w:id="355"/>
    <w:bookmarkStart w:name="z362" w:id="356"/>
    <w:p>
      <w:pPr>
        <w:spacing w:after="0"/>
        <w:ind w:left="0"/>
        <w:jc w:val="both"/>
      </w:pPr>
      <w:r>
        <w:rPr>
          <w:rFonts w:ascii="Times New Roman"/>
          <w:b w:val="false"/>
          <w:i w:val="false"/>
          <w:color w:val="000000"/>
          <w:sz w:val="28"/>
        </w:rPr>
        <w:t>
      пояс золотистого цвета;</w:t>
      </w:r>
    </w:p>
    <w:bookmarkEnd w:id="356"/>
    <w:bookmarkStart w:name="z363" w:id="357"/>
    <w:p>
      <w:pPr>
        <w:spacing w:after="0"/>
        <w:ind w:left="0"/>
        <w:jc w:val="both"/>
      </w:pPr>
      <w:r>
        <w:rPr>
          <w:rFonts w:ascii="Times New Roman"/>
          <w:b w:val="false"/>
          <w:i w:val="false"/>
          <w:color w:val="000000"/>
          <w:sz w:val="28"/>
        </w:rPr>
        <w:t>
      галстук цвета темной полыни;</w:t>
      </w:r>
    </w:p>
    <w:bookmarkEnd w:id="357"/>
    <w:bookmarkStart w:name="z364" w:id="358"/>
    <w:p>
      <w:pPr>
        <w:spacing w:after="0"/>
        <w:ind w:left="0"/>
        <w:jc w:val="both"/>
      </w:pPr>
      <w:r>
        <w:rPr>
          <w:rFonts w:ascii="Times New Roman"/>
          <w:b w:val="false"/>
          <w:i w:val="false"/>
          <w:color w:val="000000"/>
          <w:sz w:val="28"/>
        </w:rPr>
        <w:t>
      зажим для галстука золотистого цвета;</w:t>
      </w:r>
    </w:p>
    <w:bookmarkEnd w:id="358"/>
    <w:bookmarkStart w:name="z365" w:id="359"/>
    <w:p>
      <w:pPr>
        <w:spacing w:after="0"/>
        <w:ind w:left="0"/>
        <w:jc w:val="both"/>
      </w:pPr>
      <w:r>
        <w:rPr>
          <w:rFonts w:ascii="Times New Roman"/>
          <w:b w:val="false"/>
          <w:i w:val="false"/>
          <w:color w:val="000000"/>
          <w:sz w:val="28"/>
        </w:rPr>
        <w:t>
      перчатки утепленные черного цвета;</w:t>
      </w:r>
    </w:p>
    <w:bookmarkEnd w:id="359"/>
    <w:bookmarkStart w:name="z366" w:id="360"/>
    <w:p>
      <w:pPr>
        <w:spacing w:after="0"/>
        <w:ind w:left="0"/>
        <w:jc w:val="both"/>
      </w:pPr>
      <w:r>
        <w:rPr>
          <w:rFonts w:ascii="Times New Roman"/>
          <w:b w:val="false"/>
          <w:i w:val="false"/>
          <w:color w:val="000000"/>
          <w:sz w:val="28"/>
        </w:rPr>
        <w:t>
      кашне цвета темной полыни.</w:t>
      </w:r>
    </w:p>
    <w:bookmarkEnd w:id="360"/>
    <w:bookmarkStart w:name="z367" w:id="361"/>
    <w:p>
      <w:pPr>
        <w:spacing w:after="0"/>
        <w:ind w:left="0"/>
        <w:jc w:val="both"/>
      </w:pPr>
      <w:r>
        <w:rPr>
          <w:rFonts w:ascii="Times New Roman"/>
          <w:b w:val="false"/>
          <w:i w:val="false"/>
          <w:color w:val="000000"/>
          <w:sz w:val="28"/>
        </w:rPr>
        <w:t>
      21. Специальная форменная одежда:</w:t>
      </w:r>
    </w:p>
    <w:bookmarkEnd w:id="361"/>
    <w:bookmarkStart w:name="z368" w:id="362"/>
    <w:p>
      <w:pPr>
        <w:spacing w:after="0"/>
        <w:ind w:left="0"/>
        <w:jc w:val="both"/>
      </w:pPr>
      <w:r>
        <w:rPr>
          <w:rFonts w:ascii="Times New Roman"/>
          <w:b w:val="false"/>
          <w:i w:val="false"/>
          <w:color w:val="000000"/>
          <w:sz w:val="28"/>
        </w:rPr>
        <w:t>
      1) летняя (рисунок 36):</w:t>
      </w:r>
    </w:p>
    <w:bookmarkEnd w:id="362"/>
    <w:bookmarkStart w:name="z369" w:id="363"/>
    <w:p>
      <w:pPr>
        <w:spacing w:after="0"/>
        <w:ind w:left="0"/>
        <w:jc w:val="both"/>
      </w:pPr>
      <w:r>
        <w:rPr>
          <w:rFonts w:ascii="Times New Roman"/>
          <w:b w:val="false"/>
          <w:i w:val="false"/>
          <w:color w:val="000000"/>
          <w:sz w:val="28"/>
        </w:rPr>
        <w:t>
      куртка и брюки камуфляжной расцветки;</w:t>
      </w:r>
    </w:p>
    <w:bookmarkEnd w:id="363"/>
    <w:bookmarkStart w:name="z370" w:id="364"/>
    <w:p>
      <w:pPr>
        <w:spacing w:after="0"/>
        <w:ind w:left="0"/>
        <w:jc w:val="both"/>
      </w:pPr>
      <w:r>
        <w:rPr>
          <w:rFonts w:ascii="Times New Roman"/>
          <w:b w:val="false"/>
          <w:i w:val="false"/>
          <w:color w:val="000000"/>
          <w:sz w:val="28"/>
        </w:rPr>
        <w:t>
      футболка оливкового цвета;</w:t>
      </w:r>
    </w:p>
    <w:bookmarkEnd w:id="364"/>
    <w:bookmarkStart w:name="z371" w:id="365"/>
    <w:p>
      <w:pPr>
        <w:spacing w:after="0"/>
        <w:ind w:left="0"/>
        <w:jc w:val="both"/>
      </w:pPr>
      <w:r>
        <w:rPr>
          <w:rFonts w:ascii="Times New Roman"/>
          <w:b w:val="false"/>
          <w:i w:val="false"/>
          <w:color w:val="000000"/>
          <w:sz w:val="28"/>
        </w:rPr>
        <w:t>
      обувь с низкими берцами установленного цвета;</w:t>
      </w:r>
    </w:p>
    <w:bookmarkEnd w:id="365"/>
    <w:bookmarkStart w:name="z372" w:id="366"/>
    <w:p>
      <w:pPr>
        <w:spacing w:after="0"/>
        <w:ind w:left="0"/>
        <w:jc w:val="both"/>
      </w:pPr>
      <w:r>
        <w:rPr>
          <w:rFonts w:ascii="Times New Roman"/>
          <w:b w:val="false"/>
          <w:i w:val="false"/>
          <w:color w:val="000000"/>
          <w:sz w:val="28"/>
        </w:rPr>
        <w:t>
      обувь с высокими берцами установленного цвета;</w:t>
      </w:r>
    </w:p>
    <w:bookmarkEnd w:id="366"/>
    <w:bookmarkStart w:name="z373" w:id="367"/>
    <w:p>
      <w:pPr>
        <w:spacing w:after="0"/>
        <w:ind w:left="0"/>
        <w:jc w:val="both"/>
      </w:pPr>
      <w:r>
        <w:rPr>
          <w:rFonts w:ascii="Times New Roman"/>
          <w:b w:val="false"/>
          <w:i w:val="false"/>
          <w:color w:val="000000"/>
          <w:sz w:val="28"/>
        </w:rPr>
        <w:t>
      головной убор камуфляжной расцветки;</w:t>
      </w:r>
    </w:p>
    <w:bookmarkEnd w:id="367"/>
    <w:bookmarkStart w:name="z374" w:id="368"/>
    <w:p>
      <w:pPr>
        <w:spacing w:after="0"/>
        <w:ind w:left="0"/>
        <w:jc w:val="both"/>
      </w:pPr>
      <w:r>
        <w:rPr>
          <w:rFonts w:ascii="Times New Roman"/>
          <w:b w:val="false"/>
          <w:i w:val="false"/>
          <w:color w:val="000000"/>
          <w:sz w:val="28"/>
        </w:rPr>
        <w:t>
      2) зимняя (рисунок 37):</w:t>
      </w:r>
    </w:p>
    <w:bookmarkEnd w:id="368"/>
    <w:bookmarkStart w:name="z375" w:id="369"/>
    <w:p>
      <w:pPr>
        <w:spacing w:after="0"/>
        <w:ind w:left="0"/>
        <w:jc w:val="both"/>
      </w:pPr>
      <w:r>
        <w:rPr>
          <w:rFonts w:ascii="Times New Roman"/>
          <w:b w:val="false"/>
          <w:i w:val="false"/>
          <w:color w:val="000000"/>
          <w:sz w:val="28"/>
        </w:rPr>
        <w:t>
      куртка удлиненная и брюки (полукомбинезон) камуфляжной расцветки;</w:t>
      </w:r>
    </w:p>
    <w:bookmarkEnd w:id="369"/>
    <w:bookmarkStart w:name="z376" w:id="370"/>
    <w:p>
      <w:pPr>
        <w:spacing w:after="0"/>
        <w:ind w:left="0"/>
        <w:jc w:val="both"/>
      </w:pPr>
      <w:r>
        <w:rPr>
          <w:rFonts w:ascii="Times New Roman"/>
          <w:b w:val="false"/>
          <w:i w:val="false"/>
          <w:color w:val="000000"/>
          <w:sz w:val="28"/>
        </w:rPr>
        <w:t>
      футболка оливкового цвета;</w:t>
      </w:r>
    </w:p>
    <w:bookmarkEnd w:id="370"/>
    <w:bookmarkStart w:name="z377" w:id="371"/>
    <w:p>
      <w:pPr>
        <w:spacing w:after="0"/>
        <w:ind w:left="0"/>
        <w:jc w:val="both"/>
      </w:pPr>
      <w:r>
        <w:rPr>
          <w:rFonts w:ascii="Times New Roman"/>
          <w:b w:val="false"/>
          <w:i w:val="false"/>
          <w:color w:val="000000"/>
          <w:sz w:val="28"/>
        </w:rPr>
        <w:t>
      обувь черного цвета;</w:t>
      </w:r>
    </w:p>
    <w:bookmarkEnd w:id="371"/>
    <w:bookmarkStart w:name="z378" w:id="372"/>
    <w:p>
      <w:pPr>
        <w:spacing w:after="0"/>
        <w:ind w:left="0"/>
        <w:jc w:val="both"/>
      </w:pPr>
      <w:r>
        <w:rPr>
          <w:rFonts w:ascii="Times New Roman"/>
          <w:b w:val="false"/>
          <w:i w:val="false"/>
          <w:color w:val="000000"/>
          <w:sz w:val="28"/>
        </w:rPr>
        <w:t>
      головной убор камуфляжной расцветки;</w:t>
      </w:r>
    </w:p>
    <w:bookmarkEnd w:id="372"/>
    <w:bookmarkStart w:name="z379" w:id="373"/>
    <w:p>
      <w:pPr>
        <w:spacing w:after="0"/>
        <w:ind w:left="0"/>
        <w:jc w:val="both"/>
      </w:pPr>
      <w:r>
        <w:rPr>
          <w:rFonts w:ascii="Times New Roman"/>
          <w:b w:val="false"/>
          <w:i w:val="false"/>
          <w:color w:val="000000"/>
          <w:sz w:val="28"/>
        </w:rPr>
        <w:t>
      балаклава камуфляжной расцветки;</w:t>
      </w:r>
    </w:p>
    <w:bookmarkEnd w:id="373"/>
    <w:bookmarkStart w:name="z380" w:id="374"/>
    <w:p>
      <w:pPr>
        <w:spacing w:after="0"/>
        <w:ind w:left="0"/>
        <w:jc w:val="both"/>
      </w:pPr>
      <w:r>
        <w:rPr>
          <w:rFonts w:ascii="Times New Roman"/>
          <w:b w:val="false"/>
          <w:i w:val="false"/>
          <w:color w:val="000000"/>
          <w:sz w:val="28"/>
        </w:rPr>
        <w:t>
      перчатки утепленные черного цвета.</w:t>
      </w:r>
    </w:p>
    <w:bookmarkEnd w:id="374"/>
    <w:bookmarkStart w:name="z381" w:id="375"/>
    <w:p>
      <w:pPr>
        <w:spacing w:after="0"/>
        <w:ind w:left="0"/>
        <w:jc w:val="left"/>
      </w:pPr>
      <w:r>
        <w:rPr>
          <w:rFonts w:ascii="Times New Roman"/>
          <w:b/>
          <w:i w:val="false"/>
          <w:color w:val="000000"/>
        </w:rPr>
        <w:t xml:space="preserve"> Раздел 3. Правила ношения форменной одежды сотрудников органов гражданской защиты</w:t>
      </w:r>
    </w:p>
    <w:bookmarkEnd w:id="375"/>
    <w:bookmarkStart w:name="z382" w:id="376"/>
    <w:p>
      <w:pPr>
        <w:spacing w:after="0"/>
        <w:ind w:left="0"/>
        <w:jc w:val="left"/>
      </w:pPr>
      <w:r>
        <w:rPr>
          <w:rFonts w:ascii="Times New Roman"/>
          <w:b/>
          <w:i w:val="false"/>
          <w:color w:val="000000"/>
        </w:rPr>
        <w:t xml:space="preserve"> Глава 1. Общие положения</w:t>
      </w:r>
    </w:p>
    <w:bookmarkEnd w:id="376"/>
    <w:bookmarkStart w:name="z383" w:id="377"/>
    <w:p>
      <w:pPr>
        <w:spacing w:after="0"/>
        <w:ind w:left="0"/>
        <w:jc w:val="both"/>
      </w:pPr>
      <w:r>
        <w:rPr>
          <w:rFonts w:ascii="Times New Roman"/>
          <w:b w:val="false"/>
          <w:i w:val="false"/>
          <w:color w:val="000000"/>
          <w:sz w:val="28"/>
        </w:rPr>
        <w:t>
      22. Существенными признаками форменной одежды сотрудников являются сочетание расцветок и конструкций, а также знаков различия и декоративных элементов, в том числе погон и фурнитуры.</w:t>
      </w:r>
    </w:p>
    <w:bookmarkEnd w:id="377"/>
    <w:bookmarkStart w:name="z384" w:id="378"/>
    <w:p>
      <w:pPr>
        <w:spacing w:after="0"/>
        <w:ind w:left="0"/>
        <w:jc w:val="both"/>
      </w:pPr>
      <w:r>
        <w:rPr>
          <w:rFonts w:ascii="Times New Roman"/>
          <w:b w:val="false"/>
          <w:i w:val="false"/>
          <w:color w:val="000000"/>
          <w:sz w:val="28"/>
        </w:rPr>
        <w:t>
      23. Форменная одежда сотрудниками носится:</w:t>
      </w:r>
    </w:p>
    <w:bookmarkEnd w:id="378"/>
    <w:bookmarkStart w:name="z385" w:id="379"/>
    <w:p>
      <w:pPr>
        <w:spacing w:after="0"/>
        <w:ind w:left="0"/>
        <w:jc w:val="both"/>
      </w:pPr>
      <w:r>
        <w:rPr>
          <w:rFonts w:ascii="Times New Roman"/>
          <w:b w:val="false"/>
          <w:i w:val="false"/>
          <w:color w:val="000000"/>
          <w:sz w:val="28"/>
        </w:rPr>
        <w:t>
      1) парадная – при выполнении церемониальных ритуалов проведении торжественных мероприятий, при участии в парадах, вручении сотрудникам государственных, ведомственных наград и присвоении специального звания, принятии присяги, на торжественных построениях, в дни государственных и профессиональных праздников, при возложении венков к памятникам и могилам погибших сотрудников;</w:t>
      </w:r>
    </w:p>
    <w:bookmarkEnd w:id="379"/>
    <w:bookmarkStart w:name="z386" w:id="380"/>
    <w:p>
      <w:pPr>
        <w:spacing w:after="0"/>
        <w:ind w:left="0"/>
        <w:jc w:val="both"/>
      </w:pPr>
      <w:r>
        <w:rPr>
          <w:rFonts w:ascii="Times New Roman"/>
          <w:b w:val="false"/>
          <w:i w:val="false"/>
          <w:color w:val="000000"/>
          <w:sz w:val="28"/>
        </w:rPr>
        <w:t>
      2) повседневная – при несении повседневной службы, на служебных совещаниях и собраниях, межведомственных рабочих заседаниях, при выступлениях в средствах массовой информации по служебным вопросам;</w:t>
      </w:r>
    </w:p>
    <w:bookmarkEnd w:id="380"/>
    <w:bookmarkStart w:name="z387" w:id="381"/>
    <w:p>
      <w:pPr>
        <w:spacing w:after="0"/>
        <w:ind w:left="0"/>
        <w:jc w:val="both"/>
      </w:pPr>
      <w:r>
        <w:rPr>
          <w:rFonts w:ascii="Times New Roman"/>
          <w:b w:val="false"/>
          <w:i w:val="false"/>
          <w:color w:val="000000"/>
          <w:sz w:val="28"/>
        </w:rPr>
        <w:t>
      3) специальная – при проведении мероприятий по ликвидации чрезвычайных ситуаций, на учениях, боевых и оперативных дежурствах, занятиях в учебных центрах, занятиях с боевой техникой, при выполнении специальных задач, а также при повседневной деятельности по указанию Министра по чрезвычайным ситуациям Республики Казахстан (далее – Министр) или руководителей территориальных органов областей, городов республиканского значения и столицы.</w:t>
      </w:r>
    </w:p>
    <w:bookmarkEnd w:id="381"/>
    <w:bookmarkStart w:name="z388" w:id="382"/>
    <w:p>
      <w:pPr>
        <w:spacing w:after="0"/>
        <w:ind w:left="0"/>
        <w:jc w:val="both"/>
      </w:pPr>
      <w:r>
        <w:rPr>
          <w:rFonts w:ascii="Times New Roman"/>
          <w:b w:val="false"/>
          <w:i w:val="false"/>
          <w:color w:val="000000"/>
          <w:sz w:val="28"/>
        </w:rPr>
        <w:t>
      24. Специальная форменная одежда носится сотрудниками рядового и младшего начальствующего состава, а также курсантами при повседневной деятельности.</w:t>
      </w:r>
    </w:p>
    <w:bookmarkEnd w:id="382"/>
    <w:bookmarkStart w:name="z389" w:id="383"/>
    <w:p>
      <w:pPr>
        <w:spacing w:after="0"/>
        <w:ind w:left="0"/>
        <w:jc w:val="both"/>
      </w:pPr>
      <w:r>
        <w:rPr>
          <w:rFonts w:ascii="Times New Roman"/>
          <w:b w:val="false"/>
          <w:i w:val="false"/>
          <w:color w:val="000000"/>
          <w:sz w:val="28"/>
        </w:rPr>
        <w:t>
      25. Детальные технические характеристики предметов форменной одежды, используемые ткани и материалы, их составы, цвета и содержание определяются подразделением тылового обеспечения МЧС совместно с заинтересованными подразделениями МЧС в виде технического описания непосредственно на каждый предмет форменной одежды.</w:t>
      </w:r>
    </w:p>
    <w:bookmarkEnd w:id="383"/>
    <w:bookmarkStart w:name="z390" w:id="384"/>
    <w:p>
      <w:pPr>
        <w:spacing w:after="0"/>
        <w:ind w:left="0"/>
        <w:jc w:val="both"/>
      </w:pPr>
      <w:r>
        <w:rPr>
          <w:rFonts w:ascii="Times New Roman"/>
          <w:b w:val="false"/>
          <w:i w:val="false"/>
          <w:color w:val="000000"/>
          <w:sz w:val="28"/>
        </w:rPr>
        <w:t>
      26. Ношение форменной одежды является обязательным для сотрудников при исполнении служебных обязанностей и регламентируется требованиями настоящих Правил.</w:t>
      </w:r>
    </w:p>
    <w:bookmarkEnd w:id="384"/>
    <w:bookmarkStart w:name="z391" w:id="385"/>
    <w:p>
      <w:pPr>
        <w:spacing w:after="0"/>
        <w:ind w:left="0"/>
        <w:jc w:val="both"/>
      </w:pPr>
      <w:r>
        <w:rPr>
          <w:rFonts w:ascii="Times New Roman"/>
          <w:b w:val="false"/>
          <w:i w:val="false"/>
          <w:color w:val="000000"/>
          <w:sz w:val="28"/>
        </w:rPr>
        <w:t>
      27. Форменная одежда для строевых смотров, построений, служебных совещаний и собраний объявляется должностными лицами, ответственными за проведение этих мероприятий.</w:t>
      </w:r>
    </w:p>
    <w:bookmarkEnd w:id="385"/>
    <w:bookmarkStart w:name="z392" w:id="386"/>
    <w:p>
      <w:pPr>
        <w:spacing w:after="0"/>
        <w:ind w:left="0"/>
        <w:jc w:val="both"/>
      </w:pPr>
      <w:r>
        <w:rPr>
          <w:rFonts w:ascii="Times New Roman"/>
          <w:b w:val="false"/>
          <w:i w:val="false"/>
          <w:color w:val="000000"/>
          <w:sz w:val="28"/>
        </w:rPr>
        <w:t>
      28. Форменная одежда для прохождения аттестации (очередная, внеплановая и внеочередная):</w:t>
      </w:r>
    </w:p>
    <w:bookmarkEnd w:id="386"/>
    <w:bookmarkStart w:name="z393" w:id="387"/>
    <w:p>
      <w:pPr>
        <w:spacing w:after="0"/>
        <w:ind w:left="0"/>
        <w:jc w:val="both"/>
      </w:pPr>
      <w:r>
        <w:rPr>
          <w:rFonts w:ascii="Times New Roman"/>
          <w:b w:val="false"/>
          <w:i w:val="false"/>
          <w:color w:val="000000"/>
          <w:sz w:val="28"/>
        </w:rPr>
        <w:t>
      для высшего, старшего и среднего начальствующего состава – повседневная китель и брюки/юбки;</w:t>
      </w:r>
    </w:p>
    <w:bookmarkEnd w:id="387"/>
    <w:bookmarkStart w:name="z394" w:id="388"/>
    <w:p>
      <w:pPr>
        <w:spacing w:after="0"/>
        <w:ind w:left="0"/>
        <w:jc w:val="both"/>
      </w:pPr>
      <w:r>
        <w:rPr>
          <w:rFonts w:ascii="Times New Roman"/>
          <w:b w:val="false"/>
          <w:i w:val="false"/>
          <w:color w:val="000000"/>
          <w:sz w:val="28"/>
        </w:rPr>
        <w:t>
      для рядового и младшего начальствующего состава – специальная форменная одежда.</w:t>
      </w:r>
    </w:p>
    <w:bookmarkEnd w:id="388"/>
    <w:bookmarkStart w:name="z395" w:id="389"/>
    <w:p>
      <w:pPr>
        <w:spacing w:after="0"/>
        <w:ind w:left="0"/>
        <w:jc w:val="both"/>
      </w:pPr>
      <w:r>
        <w:rPr>
          <w:rFonts w:ascii="Times New Roman"/>
          <w:b w:val="false"/>
          <w:i w:val="false"/>
          <w:color w:val="000000"/>
          <w:sz w:val="28"/>
        </w:rPr>
        <w:t>
      29. Переход на летнюю или зимнюю форменную одежду устанавливается приказом Министра.</w:t>
      </w:r>
    </w:p>
    <w:bookmarkEnd w:id="389"/>
    <w:bookmarkStart w:name="z396" w:id="390"/>
    <w:p>
      <w:pPr>
        <w:spacing w:after="0"/>
        <w:ind w:left="0"/>
        <w:jc w:val="both"/>
      </w:pPr>
      <w:r>
        <w:rPr>
          <w:rFonts w:ascii="Times New Roman"/>
          <w:b w:val="false"/>
          <w:i w:val="false"/>
          <w:color w:val="000000"/>
          <w:sz w:val="28"/>
        </w:rPr>
        <w:t>
      30. При временном пребывании сотрудника в другом гарнизоне, носится форменная одежда по сезону, установленная для данного гарнизона.</w:t>
      </w:r>
    </w:p>
    <w:bookmarkEnd w:id="390"/>
    <w:bookmarkStart w:name="z397" w:id="391"/>
    <w:p>
      <w:pPr>
        <w:spacing w:after="0"/>
        <w:ind w:left="0"/>
        <w:jc w:val="both"/>
      </w:pPr>
      <w:r>
        <w:rPr>
          <w:rFonts w:ascii="Times New Roman"/>
          <w:b w:val="false"/>
          <w:i w:val="false"/>
          <w:color w:val="000000"/>
          <w:sz w:val="28"/>
        </w:rPr>
        <w:t>
      31. Допускается ношение ранее действовавших предметов форменной одежды до истечения их сроков носки и обеспечения аналогичными предметами форменной одежды нового образца.</w:t>
      </w:r>
    </w:p>
    <w:bookmarkEnd w:id="391"/>
    <w:bookmarkStart w:name="z398" w:id="392"/>
    <w:p>
      <w:pPr>
        <w:spacing w:after="0"/>
        <w:ind w:left="0"/>
        <w:jc w:val="both"/>
      </w:pPr>
      <w:r>
        <w:rPr>
          <w:rFonts w:ascii="Times New Roman"/>
          <w:b w:val="false"/>
          <w:i w:val="false"/>
          <w:color w:val="000000"/>
          <w:sz w:val="28"/>
        </w:rPr>
        <w:t>
      32. Не допускается ношение:</w:t>
      </w:r>
    </w:p>
    <w:bookmarkEnd w:id="392"/>
    <w:bookmarkStart w:name="z399" w:id="393"/>
    <w:p>
      <w:pPr>
        <w:spacing w:after="0"/>
        <w:ind w:left="0"/>
        <w:jc w:val="both"/>
      </w:pPr>
      <w:r>
        <w:rPr>
          <w:rFonts w:ascii="Times New Roman"/>
          <w:b w:val="false"/>
          <w:i w:val="false"/>
          <w:color w:val="000000"/>
          <w:sz w:val="28"/>
        </w:rPr>
        <w:t>
      1) предметов форменной одежды и знаков различия измененных и (или) не установленных образцов;</w:t>
      </w:r>
    </w:p>
    <w:bookmarkEnd w:id="393"/>
    <w:bookmarkStart w:name="z400" w:id="394"/>
    <w:p>
      <w:pPr>
        <w:spacing w:after="0"/>
        <w:ind w:left="0"/>
        <w:jc w:val="both"/>
      </w:pPr>
      <w:r>
        <w:rPr>
          <w:rFonts w:ascii="Times New Roman"/>
          <w:b w:val="false"/>
          <w:i w:val="false"/>
          <w:color w:val="000000"/>
          <w:sz w:val="28"/>
        </w:rPr>
        <w:t>
      2) смешанных предметов форменной одежды, с учетом специфики службы и сезонности (форменной одежды старого образца с форменной одеждой нового образца и другие возможные варианты ношения), а также с гражданской и со специальной форменной одеждой;</w:t>
      </w:r>
    </w:p>
    <w:bookmarkEnd w:id="394"/>
    <w:bookmarkStart w:name="z401" w:id="395"/>
    <w:p>
      <w:pPr>
        <w:spacing w:after="0"/>
        <w:ind w:left="0"/>
        <w:jc w:val="both"/>
      </w:pPr>
      <w:r>
        <w:rPr>
          <w:rFonts w:ascii="Times New Roman"/>
          <w:b w:val="false"/>
          <w:i w:val="false"/>
          <w:color w:val="000000"/>
          <w:sz w:val="28"/>
        </w:rPr>
        <w:t>
      3) гражданской одежды, при исполнении служебных обязанностей;</w:t>
      </w:r>
    </w:p>
    <w:bookmarkEnd w:id="395"/>
    <w:bookmarkStart w:name="z402" w:id="396"/>
    <w:p>
      <w:pPr>
        <w:spacing w:after="0"/>
        <w:ind w:left="0"/>
        <w:jc w:val="both"/>
      </w:pPr>
      <w:r>
        <w:rPr>
          <w:rFonts w:ascii="Times New Roman"/>
          <w:b w:val="false"/>
          <w:i w:val="false"/>
          <w:color w:val="000000"/>
          <w:sz w:val="28"/>
        </w:rPr>
        <w:t>
      4) сумки ярких расцветок;</w:t>
      </w:r>
    </w:p>
    <w:bookmarkEnd w:id="396"/>
    <w:bookmarkStart w:name="z403" w:id="397"/>
    <w:p>
      <w:pPr>
        <w:spacing w:after="0"/>
        <w:ind w:left="0"/>
        <w:jc w:val="both"/>
      </w:pPr>
      <w:r>
        <w:rPr>
          <w:rFonts w:ascii="Times New Roman"/>
          <w:b w:val="false"/>
          <w:i w:val="false"/>
          <w:color w:val="000000"/>
          <w:sz w:val="28"/>
        </w:rPr>
        <w:t>
      5) ярких, броских украшений;</w:t>
      </w:r>
    </w:p>
    <w:bookmarkEnd w:id="397"/>
    <w:bookmarkStart w:name="z404" w:id="398"/>
    <w:p>
      <w:pPr>
        <w:spacing w:after="0"/>
        <w:ind w:left="0"/>
        <w:jc w:val="both"/>
      </w:pPr>
      <w:r>
        <w:rPr>
          <w:rFonts w:ascii="Times New Roman"/>
          <w:b w:val="false"/>
          <w:i w:val="false"/>
          <w:color w:val="000000"/>
          <w:sz w:val="28"/>
        </w:rPr>
        <w:t xml:space="preserve">
      6) поверх форменного обмундирования зимней и иной верхней одежды; </w:t>
      </w:r>
    </w:p>
    <w:bookmarkEnd w:id="398"/>
    <w:bookmarkStart w:name="z405" w:id="399"/>
    <w:p>
      <w:pPr>
        <w:spacing w:after="0"/>
        <w:ind w:left="0"/>
        <w:jc w:val="both"/>
      </w:pPr>
      <w:r>
        <w:rPr>
          <w:rFonts w:ascii="Times New Roman"/>
          <w:b w:val="false"/>
          <w:i w:val="false"/>
          <w:color w:val="000000"/>
          <w:sz w:val="28"/>
        </w:rPr>
        <w:t>
      7) поврежденных, загрязненных, выцветших и измятых с растянутой горловиной и неустановленного цвета предметов форменной одежды;</w:t>
      </w:r>
    </w:p>
    <w:bookmarkEnd w:id="399"/>
    <w:bookmarkStart w:name="z406" w:id="400"/>
    <w:p>
      <w:pPr>
        <w:spacing w:after="0"/>
        <w:ind w:left="0"/>
        <w:jc w:val="both"/>
      </w:pPr>
      <w:r>
        <w:rPr>
          <w:rFonts w:ascii="Times New Roman"/>
          <w:b w:val="false"/>
          <w:i w:val="false"/>
          <w:color w:val="000000"/>
          <w:sz w:val="28"/>
        </w:rPr>
        <w:t>
      8) движение сотрудника за пределами административных зданий и территории подразделений органов гражданской защиты (далее – ОГЗ) без головного убора;</w:t>
      </w:r>
    </w:p>
    <w:bookmarkEnd w:id="400"/>
    <w:bookmarkStart w:name="z407" w:id="401"/>
    <w:p>
      <w:pPr>
        <w:spacing w:after="0"/>
        <w:ind w:left="0"/>
        <w:jc w:val="both"/>
      </w:pPr>
      <w:r>
        <w:rPr>
          <w:rFonts w:ascii="Times New Roman"/>
          <w:b w:val="false"/>
          <w:i w:val="false"/>
          <w:color w:val="000000"/>
          <w:sz w:val="28"/>
        </w:rPr>
        <w:t>
      9) форменной одежды приталенных, утянутых, облегающих, укороченных и т.д.;</w:t>
      </w:r>
    </w:p>
    <w:bookmarkEnd w:id="401"/>
    <w:bookmarkStart w:name="z408" w:id="402"/>
    <w:p>
      <w:pPr>
        <w:spacing w:after="0"/>
        <w:ind w:left="0"/>
        <w:jc w:val="both"/>
      </w:pPr>
      <w:r>
        <w:rPr>
          <w:rFonts w:ascii="Times New Roman"/>
          <w:b w:val="false"/>
          <w:i w:val="false"/>
          <w:color w:val="000000"/>
          <w:sz w:val="28"/>
        </w:rPr>
        <w:t>
      10) одежды со знаками различия и (или) символикой, а также форменной одежды и специального обмундирования лицам не состоящим на довольствий в ОГЗ;</w:t>
      </w:r>
    </w:p>
    <w:bookmarkEnd w:id="402"/>
    <w:bookmarkStart w:name="z409" w:id="403"/>
    <w:p>
      <w:pPr>
        <w:spacing w:after="0"/>
        <w:ind w:left="0"/>
        <w:jc w:val="both"/>
      </w:pPr>
      <w:r>
        <w:rPr>
          <w:rFonts w:ascii="Times New Roman"/>
          <w:b w:val="false"/>
          <w:i w:val="false"/>
          <w:color w:val="000000"/>
          <w:sz w:val="28"/>
        </w:rPr>
        <w:t>
      11) одежды со знаками различия и (или) символикой, а также форменной одежды и специального обмундирования ОГЗ гражданскими лицами в различных мероприятиях без согласования с МЧС.</w:t>
      </w:r>
    </w:p>
    <w:bookmarkEnd w:id="403"/>
    <w:bookmarkStart w:name="z410" w:id="404"/>
    <w:p>
      <w:pPr>
        <w:spacing w:after="0"/>
        <w:ind w:left="0"/>
        <w:jc w:val="both"/>
      </w:pPr>
      <w:r>
        <w:rPr>
          <w:rFonts w:ascii="Times New Roman"/>
          <w:b w:val="false"/>
          <w:i w:val="false"/>
          <w:color w:val="000000"/>
          <w:sz w:val="28"/>
        </w:rPr>
        <w:t>
      33. Форменная одежда должна быть вычищена и выглажена. Клапана накладных и прорезных карманов выпускаются наружу. Не допускается смешивание форменной одежды с гражданской и ношение не установленных видов форменной одежды.</w:t>
      </w:r>
    </w:p>
    <w:bookmarkEnd w:id="404"/>
    <w:bookmarkStart w:name="z411" w:id="405"/>
    <w:p>
      <w:pPr>
        <w:spacing w:after="0"/>
        <w:ind w:left="0"/>
        <w:jc w:val="both"/>
      </w:pPr>
      <w:r>
        <w:rPr>
          <w:rFonts w:ascii="Times New Roman"/>
          <w:b w:val="false"/>
          <w:i w:val="false"/>
          <w:color w:val="000000"/>
          <w:sz w:val="28"/>
        </w:rPr>
        <w:t>
      34. Хранение форменной одежды в служебных помещениях разрешается в шкафах (при наличии) или гардеробных, создающих должные условия хранения.</w:t>
      </w:r>
    </w:p>
    <w:bookmarkEnd w:id="405"/>
    <w:bookmarkStart w:name="z412" w:id="406"/>
    <w:p>
      <w:pPr>
        <w:spacing w:after="0"/>
        <w:ind w:left="0"/>
        <w:jc w:val="left"/>
      </w:pPr>
      <w:r>
        <w:rPr>
          <w:rFonts w:ascii="Times New Roman"/>
          <w:b/>
          <w:i w:val="false"/>
          <w:color w:val="000000"/>
        </w:rPr>
        <w:t xml:space="preserve"> Глава 2. Ношение отдельных предметов форменной одежды сотрудников органов гражданской защиты</w:t>
      </w:r>
    </w:p>
    <w:bookmarkEnd w:id="406"/>
    <w:bookmarkStart w:name="z413" w:id="407"/>
    <w:p>
      <w:pPr>
        <w:spacing w:after="0"/>
        <w:ind w:left="0"/>
        <w:jc w:val="left"/>
      </w:pPr>
      <w:r>
        <w:rPr>
          <w:rFonts w:ascii="Times New Roman"/>
          <w:b/>
          <w:i w:val="false"/>
          <w:color w:val="000000"/>
        </w:rPr>
        <w:t xml:space="preserve"> Параграф 1. Головные уборы</w:t>
      </w:r>
    </w:p>
    <w:bookmarkEnd w:id="407"/>
    <w:bookmarkStart w:name="z414" w:id="408"/>
    <w:p>
      <w:pPr>
        <w:spacing w:after="0"/>
        <w:ind w:left="0"/>
        <w:jc w:val="both"/>
      </w:pPr>
      <w:r>
        <w:rPr>
          <w:rFonts w:ascii="Times New Roman"/>
          <w:b w:val="false"/>
          <w:i w:val="false"/>
          <w:color w:val="000000"/>
          <w:sz w:val="28"/>
        </w:rPr>
        <w:t>
      35. Головные уборы в соответствии с установленными формами одежды разрешается носить:</w:t>
      </w:r>
    </w:p>
    <w:bookmarkEnd w:id="408"/>
    <w:bookmarkStart w:name="z415" w:id="409"/>
    <w:p>
      <w:pPr>
        <w:spacing w:after="0"/>
        <w:ind w:left="0"/>
        <w:jc w:val="both"/>
      </w:pPr>
      <w:r>
        <w:rPr>
          <w:rFonts w:ascii="Times New Roman"/>
          <w:b w:val="false"/>
          <w:i w:val="false"/>
          <w:color w:val="000000"/>
          <w:sz w:val="28"/>
        </w:rPr>
        <w:t>
      1) фуражка парадная – с парадным мундиром, кителем, утепленной курткой, рубашкой с длинными рукавами белого цвета;</w:t>
      </w:r>
    </w:p>
    <w:bookmarkEnd w:id="409"/>
    <w:bookmarkStart w:name="z416" w:id="410"/>
    <w:p>
      <w:pPr>
        <w:spacing w:after="0"/>
        <w:ind w:left="0"/>
        <w:jc w:val="both"/>
      </w:pPr>
      <w:r>
        <w:rPr>
          <w:rFonts w:ascii="Times New Roman"/>
          <w:b w:val="false"/>
          <w:i w:val="false"/>
          <w:color w:val="000000"/>
          <w:sz w:val="28"/>
        </w:rPr>
        <w:t>
      2) фуражка повседневная – с кителем, утепленной курткой, рубашкой с длинными и короткими рукавами цвета светлой полыни;</w:t>
      </w:r>
    </w:p>
    <w:bookmarkEnd w:id="410"/>
    <w:bookmarkStart w:name="z417" w:id="411"/>
    <w:p>
      <w:pPr>
        <w:spacing w:after="0"/>
        <w:ind w:left="0"/>
        <w:jc w:val="both"/>
      </w:pPr>
      <w:r>
        <w:rPr>
          <w:rFonts w:ascii="Times New Roman"/>
          <w:b w:val="false"/>
          <w:i w:val="false"/>
          <w:color w:val="000000"/>
          <w:sz w:val="28"/>
        </w:rPr>
        <w:t>
      3) бейсболка – с курткой с короткими и длинными рукавами (офисная форма), утепленной курткой (внутренней курткой);</w:t>
      </w:r>
    </w:p>
    <w:bookmarkEnd w:id="411"/>
    <w:bookmarkStart w:name="z418" w:id="412"/>
    <w:p>
      <w:pPr>
        <w:spacing w:after="0"/>
        <w:ind w:left="0"/>
        <w:jc w:val="both"/>
      </w:pPr>
      <w:r>
        <w:rPr>
          <w:rFonts w:ascii="Times New Roman"/>
          <w:b w:val="false"/>
          <w:i w:val="false"/>
          <w:color w:val="000000"/>
          <w:sz w:val="28"/>
        </w:rPr>
        <w:t>
      4) шапка из каракуля (для высшего начальствующего состава и полковников) – с утепленной курткой;</w:t>
      </w:r>
    </w:p>
    <w:bookmarkEnd w:id="412"/>
    <w:bookmarkStart w:name="z419" w:id="413"/>
    <w:p>
      <w:pPr>
        <w:spacing w:after="0"/>
        <w:ind w:left="0"/>
        <w:jc w:val="both"/>
      </w:pPr>
      <w:r>
        <w:rPr>
          <w:rFonts w:ascii="Times New Roman"/>
          <w:b w:val="false"/>
          <w:i w:val="false"/>
          <w:color w:val="000000"/>
          <w:sz w:val="28"/>
        </w:rPr>
        <w:t>
      5) шапка ушанка – с утепленной курткой;</w:t>
      </w:r>
    </w:p>
    <w:bookmarkEnd w:id="413"/>
    <w:bookmarkStart w:name="z420" w:id="414"/>
    <w:p>
      <w:pPr>
        <w:spacing w:after="0"/>
        <w:ind w:left="0"/>
        <w:jc w:val="both"/>
      </w:pPr>
      <w:r>
        <w:rPr>
          <w:rFonts w:ascii="Times New Roman"/>
          <w:b w:val="false"/>
          <w:i w:val="false"/>
          <w:color w:val="000000"/>
          <w:sz w:val="28"/>
        </w:rPr>
        <w:t>
      6) головной убор (шляпа) – с парадным мундиром, кителем, утепленной курткой, рубашкой с длинными рукавами белого цвета, рубашкой с длинными и короткими рукавами цвета светлой полыни;</w:t>
      </w:r>
    </w:p>
    <w:bookmarkEnd w:id="414"/>
    <w:bookmarkStart w:name="z421" w:id="415"/>
    <w:p>
      <w:pPr>
        <w:spacing w:after="0"/>
        <w:ind w:left="0"/>
        <w:jc w:val="both"/>
      </w:pPr>
      <w:r>
        <w:rPr>
          <w:rFonts w:ascii="Times New Roman"/>
          <w:b w:val="false"/>
          <w:i w:val="false"/>
          <w:color w:val="000000"/>
          <w:sz w:val="28"/>
        </w:rPr>
        <w:t>
      7) головной убор камуфляжной расцветки – со специальной форменной одеждой.</w:t>
      </w:r>
    </w:p>
    <w:bookmarkEnd w:id="415"/>
    <w:bookmarkStart w:name="z422" w:id="416"/>
    <w:p>
      <w:pPr>
        <w:spacing w:after="0"/>
        <w:ind w:left="0"/>
        <w:jc w:val="both"/>
      </w:pPr>
      <w:r>
        <w:rPr>
          <w:rFonts w:ascii="Times New Roman"/>
          <w:b w:val="false"/>
          <w:i w:val="false"/>
          <w:color w:val="000000"/>
          <w:sz w:val="28"/>
        </w:rPr>
        <w:t>
      36. Все головные уборы надеваются прямо без наклона и носятся так, чтобы нижний край находился на расстоянии одного – двух пальцев горизонтально приложенных над бровями, а козырьки фуражек и бейсболок – на уровне бровей. Центр кокарды должен находится над переносицей.</w:t>
      </w:r>
    </w:p>
    <w:bookmarkEnd w:id="416"/>
    <w:bookmarkStart w:name="z423" w:id="417"/>
    <w:p>
      <w:pPr>
        <w:spacing w:after="0"/>
        <w:ind w:left="0"/>
        <w:jc w:val="both"/>
      </w:pPr>
      <w:r>
        <w:rPr>
          <w:rFonts w:ascii="Times New Roman"/>
          <w:b w:val="false"/>
          <w:i w:val="false"/>
          <w:color w:val="000000"/>
          <w:sz w:val="28"/>
        </w:rPr>
        <w:t>
      37. Внутри административных зданий ОГЗ, в транспортных средствах, разрешается ношение форменной одежды без головного убора.</w:t>
      </w:r>
    </w:p>
    <w:bookmarkEnd w:id="417"/>
    <w:bookmarkStart w:name="z424" w:id="418"/>
    <w:p>
      <w:pPr>
        <w:spacing w:after="0"/>
        <w:ind w:left="0"/>
        <w:jc w:val="both"/>
      </w:pPr>
      <w:r>
        <w:rPr>
          <w:rFonts w:ascii="Times New Roman"/>
          <w:b w:val="false"/>
          <w:i w:val="false"/>
          <w:color w:val="000000"/>
          <w:sz w:val="28"/>
        </w:rPr>
        <w:t>
      38. Снятые головные уборы аккуратно вешаются на вешалку задней частью околыша, либо ложатся на полку, поверхность подходящей мебели, либо носятся на левой руке в горизонтальном положении.</w:t>
      </w:r>
    </w:p>
    <w:bookmarkEnd w:id="418"/>
    <w:bookmarkStart w:name="z425" w:id="419"/>
    <w:p>
      <w:pPr>
        <w:spacing w:after="0"/>
        <w:ind w:left="0"/>
        <w:jc w:val="left"/>
      </w:pPr>
      <w:r>
        <w:rPr>
          <w:rFonts w:ascii="Times New Roman"/>
          <w:b/>
          <w:i w:val="false"/>
          <w:color w:val="000000"/>
        </w:rPr>
        <w:t xml:space="preserve"> Параграф 2. Верхняя одежда</w:t>
      </w:r>
    </w:p>
    <w:bookmarkEnd w:id="419"/>
    <w:bookmarkStart w:name="z426" w:id="420"/>
    <w:p>
      <w:pPr>
        <w:spacing w:after="0"/>
        <w:ind w:left="0"/>
        <w:jc w:val="both"/>
      </w:pPr>
      <w:r>
        <w:rPr>
          <w:rFonts w:ascii="Times New Roman"/>
          <w:b w:val="false"/>
          <w:i w:val="false"/>
          <w:color w:val="000000"/>
          <w:sz w:val="28"/>
        </w:rPr>
        <w:t>
      39. Утепленную куртку разрешается носить без внутренней куртки в соответствии с погодными условиями.</w:t>
      </w:r>
    </w:p>
    <w:bookmarkEnd w:id="420"/>
    <w:bookmarkStart w:name="z427" w:id="421"/>
    <w:p>
      <w:pPr>
        <w:spacing w:after="0"/>
        <w:ind w:left="0"/>
        <w:jc w:val="both"/>
      </w:pPr>
      <w:r>
        <w:rPr>
          <w:rFonts w:ascii="Times New Roman"/>
          <w:b w:val="false"/>
          <w:i w:val="false"/>
          <w:color w:val="000000"/>
          <w:sz w:val="28"/>
        </w:rPr>
        <w:t>
      40. Утепленную куртку или внутреннюю куртку разрешается носить в летнее и зимнее время с парадной и повседневной форменной одеждой при соответствующих погодных условиях.</w:t>
      </w:r>
    </w:p>
    <w:bookmarkEnd w:id="421"/>
    <w:bookmarkStart w:name="z428" w:id="422"/>
    <w:p>
      <w:pPr>
        <w:spacing w:after="0"/>
        <w:ind w:left="0"/>
        <w:jc w:val="both"/>
      </w:pPr>
      <w:r>
        <w:rPr>
          <w:rFonts w:ascii="Times New Roman"/>
          <w:b w:val="false"/>
          <w:i w:val="false"/>
          <w:color w:val="000000"/>
          <w:sz w:val="28"/>
        </w:rPr>
        <w:t>
      41. Утепленная куртка застегивается на застежку "молния", с ветрозащитным клапаном. Ветрозащитный клапан застегивается потайной застежкой на все пуговицы на правую, у сотрудников (курсантов)-женщин – на левую сторону.</w:t>
      </w:r>
    </w:p>
    <w:bookmarkEnd w:id="422"/>
    <w:bookmarkStart w:name="z429" w:id="423"/>
    <w:p>
      <w:pPr>
        <w:spacing w:after="0"/>
        <w:ind w:left="0"/>
        <w:jc w:val="both"/>
      </w:pPr>
      <w:r>
        <w:rPr>
          <w:rFonts w:ascii="Times New Roman"/>
          <w:b w:val="false"/>
          <w:i w:val="false"/>
          <w:color w:val="000000"/>
          <w:sz w:val="28"/>
        </w:rPr>
        <w:t>
      42. В теплую погоду допускается носить утепленную куртку не застегивая верхнюю пуговицу и (или) без капюшона.</w:t>
      </w:r>
    </w:p>
    <w:bookmarkEnd w:id="423"/>
    <w:bookmarkStart w:name="z430" w:id="424"/>
    <w:p>
      <w:pPr>
        <w:spacing w:after="0"/>
        <w:ind w:left="0"/>
        <w:jc w:val="both"/>
      </w:pPr>
      <w:r>
        <w:rPr>
          <w:rFonts w:ascii="Times New Roman"/>
          <w:b w:val="false"/>
          <w:i w:val="false"/>
          <w:color w:val="000000"/>
          <w:sz w:val="28"/>
        </w:rPr>
        <w:t>
      43. Снятые куртки аккуратно вешаются на вешалку за петельку, либо аккуратно сложенные лицевой стороной наружу, носятся на левой руке.</w:t>
      </w:r>
    </w:p>
    <w:bookmarkEnd w:id="424"/>
    <w:bookmarkStart w:name="z431" w:id="425"/>
    <w:p>
      <w:pPr>
        <w:spacing w:after="0"/>
        <w:ind w:left="0"/>
        <w:jc w:val="both"/>
      </w:pPr>
      <w:r>
        <w:rPr>
          <w:rFonts w:ascii="Times New Roman"/>
          <w:b w:val="false"/>
          <w:i w:val="false"/>
          <w:color w:val="000000"/>
          <w:sz w:val="28"/>
        </w:rPr>
        <w:t>
      44. Мундир или китель парадный с брюками/юбкой носится с рубашкой белого цвета с парадным галстуком, перчатками, фуражкой и аксельбантом и застегивается на все пуговицы на правую, у сотрудников (курсантов) - женщин – на левую стороны.</w:t>
      </w:r>
    </w:p>
    <w:bookmarkEnd w:id="425"/>
    <w:bookmarkStart w:name="z432" w:id="426"/>
    <w:p>
      <w:pPr>
        <w:spacing w:after="0"/>
        <w:ind w:left="0"/>
        <w:jc w:val="both"/>
      </w:pPr>
      <w:r>
        <w:rPr>
          <w:rFonts w:ascii="Times New Roman"/>
          <w:b w:val="false"/>
          <w:i w:val="false"/>
          <w:color w:val="000000"/>
          <w:sz w:val="28"/>
        </w:rPr>
        <w:t>
      45. Китель повседневный с брюками /юбкой носится с рубашкой цвета светлой полыни с длинными рукавами, с галстуками и фуражками, и застегивается на все пуговицы на правую, у сотрудников (курсантов) -женщин – на левую стороны.</w:t>
      </w:r>
    </w:p>
    <w:bookmarkEnd w:id="426"/>
    <w:bookmarkStart w:name="z433" w:id="427"/>
    <w:p>
      <w:pPr>
        <w:spacing w:after="0"/>
        <w:ind w:left="0"/>
        <w:jc w:val="both"/>
      </w:pPr>
      <w:r>
        <w:rPr>
          <w:rFonts w:ascii="Times New Roman"/>
          <w:b w:val="false"/>
          <w:i w:val="false"/>
          <w:color w:val="000000"/>
          <w:sz w:val="28"/>
        </w:rPr>
        <w:t>
      46. Куртка с длинными или короткими рукавами и брюками/юбкой (офисная форма) носятся с футболкой оливкового цвета и бейсболкой, оборудованной нагрудными знаками (знак классной квалификации, образования и планкой наград) и погонами.</w:t>
      </w:r>
    </w:p>
    <w:bookmarkEnd w:id="427"/>
    <w:bookmarkStart w:name="z434" w:id="428"/>
    <w:p>
      <w:pPr>
        <w:spacing w:after="0"/>
        <w:ind w:left="0"/>
        <w:jc w:val="both"/>
      </w:pPr>
      <w:r>
        <w:rPr>
          <w:rFonts w:ascii="Times New Roman"/>
          <w:b w:val="false"/>
          <w:i w:val="false"/>
          <w:color w:val="000000"/>
          <w:sz w:val="28"/>
        </w:rPr>
        <w:t>
      47. В служебном кабинете при отсутствии посетителей разрешается находиться в футболках оливкового цвета с брюками/юбкой от курток с длинными или короткими рукавами (офисная форма).</w:t>
      </w:r>
    </w:p>
    <w:bookmarkEnd w:id="428"/>
    <w:bookmarkStart w:name="z435" w:id="429"/>
    <w:p>
      <w:pPr>
        <w:spacing w:after="0"/>
        <w:ind w:left="0"/>
        <w:jc w:val="both"/>
      </w:pPr>
      <w:r>
        <w:rPr>
          <w:rFonts w:ascii="Times New Roman"/>
          <w:b w:val="false"/>
          <w:i w:val="false"/>
          <w:color w:val="000000"/>
          <w:sz w:val="28"/>
        </w:rPr>
        <w:t>
      48. Специальная форменная одежда носится с футболкой оливкового цвета и головным убором камуфляжной расцветки. В жаркую погоду (+20 °С) рукава куртки допускается закатывать на 2 – 4 сантиметра (далее – см.) выше локтевого сгиба.</w:t>
      </w:r>
    </w:p>
    <w:bookmarkEnd w:id="429"/>
    <w:bookmarkStart w:name="z436" w:id="430"/>
    <w:p>
      <w:pPr>
        <w:spacing w:after="0"/>
        <w:ind w:left="0"/>
        <w:jc w:val="left"/>
      </w:pPr>
      <w:r>
        <w:rPr>
          <w:rFonts w:ascii="Times New Roman"/>
          <w:b/>
          <w:i w:val="false"/>
          <w:color w:val="000000"/>
        </w:rPr>
        <w:t xml:space="preserve"> Параграф 3. Рубашки, галстук, футболка и перчатки</w:t>
      </w:r>
    </w:p>
    <w:bookmarkEnd w:id="430"/>
    <w:bookmarkStart w:name="z437" w:id="431"/>
    <w:p>
      <w:pPr>
        <w:spacing w:after="0"/>
        <w:ind w:left="0"/>
        <w:jc w:val="both"/>
      </w:pPr>
      <w:r>
        <w:rPr>
          <w:rFonts w:ascii="Times New Roman"/>
          <w:b w:val="false"/>
          <w:i w:val="false"/>
          <w:color w:val="000000"/>
          <w:sz w:val="28"/>
        </w:rPr>
        <w:t>
      49. Рубашки с длинным рукавом застегиваются на все пуговицы на правую сторону, у сотрудников (курсантов)-женщин на левую сторону и носятся с погонами и галстуком. При надетом мундире, кителе воротник рубашки находится сзади на одном уровне с верхним краем воротника мундира, кителя или выступает над ним не выше чем на 0,5 см.</w:t>
      </w:r>
    </w:p>
    <w:bookmarkEnd w:id="431"/>
    <w:bookmarkStart w:name="z438" w:id="432"/>
    <w:p>
      <w:pPr>
        <w:spacing w:after="0"/>
        <w:ind w:left="0"/>
        <w:jc w:val="both"/>
      </w:pPr>
      <w:r>
        <w:rPr>
          <w:rFonts w:ascii="Times New Roman"/>
          <w:b w:val="false"/>
          <w:i w:val="false"/>
          <w:color w:val="000000"/>
          <w:sz w:val="28"/>
        </w:rPr>
        <w:t>
      50. В жаркую погоду (+20 °С) разрешается ношение рубашек без футболок, вместо футболок одевать майки.</w:t>
      </w:r>
    </w:p>
    <w:bookmarkEnd w:id="432"/>
    <w:bookmarkStart w:name="z439" w:id="433"/>
    <w:p>
      <w:pPr>
        <w:spacing w:after="0"/>
        <w:ind w:left="0"/>
        <w:jc w:val="both"/>
      </w:pPr>
      <w:r>
        <w:rPr>
          <w:rFonts w:ascii="Times New Roman"/>
          <w:b w:val="false"/>
          <w:i w:val="false"/>
          <w:color w:val="000000"/>
          <w:sz w:val="28"/>
        </w:rPr>
        <w:t>
      51. Рубашки разрешается носить отдельно от верхней одежды:</w:t>
      </w:r>
    </w:p>
    <w:bookmarkEnd w:id="433"/>
    <w:bookmarkStart w:name="z440" w:id="434"/>
    <w:p>
      <w:pPr>
        <w:spacing w:after="0"/>
        <w:ind w:left="0"/>
        <w:jc w:val="both"/>
      </w:pPr>
      <w:r>
        <w:rPr>
          <w:rFonts w:ascii="Times New Roman"/>
          <w:b w:val="false"/>
          <w:i w:val="false"/>
          <w:color w:val="000000"/>
          <w:sz w:val="28"/>
        </w:rPr>
        <w:t>
      1) белого цвета с длинными рукавами – при летней парадной форменной одежде, с парадной фуражкой, головным убором (шляпой) и брюками/юбкой с кантами крапового цвета, с галстуком и зажимом;</w:t>
      </w:r>
    </w:p>
    <w:bookmarkEnd w:id="434"/>
    <w:bookmarkStart w:name="z441" w:id="435"/>
    <w:p>
      <w:pPr>
        <w:spacing w:after="0"/>
        <w:ind w:left="0"/>
        <w:jc w:val="both"/>
      </w:pPr>
      <w:r>
        <w:rPr>
          <w:rFonts w:ascii="Times New Roman"/>
          <w:b w:val="false"/>
          <w:i w:val="false"/>
          <w:color w:val="000000"/>
          <w:sz w:val="28"/>
        </w:rPr>
        <w:t>
      2) повседневные с короткими рукавами цвета светлой полыни – при летней повседневной форменной одежде, с повседневной фуражкой, головным убором (шляпой) и брюками/юбкой с кантами крапового цвета, без галстука;</w:t>
      </w:r>
    </w:p>
    <w:bookmarkEnd w:id="435"/>
    <w:bookmarkStart w:name="z442" w:id="436"/>
    <w:p>
      <w:pPr>
        <w:spacing w:after="0"/>
        <w:ind w:left="0"/>
        <w:jc w:val="both"/>
      </w:pPr>
      <w:r>
        <w:rPr>
          <w:rFonts w:ascii="Times New Roman"/>
          <w:b w:val="false"/>
          <w:i w:val="false"/>
          <w:color w:val="000000"/>
          <w:sz w:val="28"/>
        </w:rPr>
        <w:t>
      3) повседневные с длинными рукавами цвета светлой полыни – при повседневной форменной одежде, с повседневной фуражкой, головным убором (шляпой) и брюками/юбкой с кантами крапового цвета, с галстуком и зажимом.</w:t>
      </w:r>
    </w:p>
    <w:bookmarkEnd w:id="436"/>
    <w:bookmarkStart w:name="z443" w:id="437"/>
    <w:p>
      <w:pPr>
        <w:spacing w:after="0"/>
        <w:ind w:left="0"/>
        <w:jc w:val="both"/>
      </w:pPr>
      <w:r>
        <w:rPr>
          <w:rFonts w:ascii="Times New Roman"/>
          <w:b w:val="false"/>
          <w:i w:val="false"/>
          <w:color w:val="000000"/>
          <w:sz w:val="28"/>
        </w:rPr>
        <w:t>
      52. Рубашки носятся установленных образцов и цветов, чистыми, тщательно подогнанными и отутюженными, с правильно подобранными погонами. Носить выцветшие и неотутюженные рубашки, рубашки с деформированными и загрязненными погонами, а также заглаживать складки на спинке и передних полочках рубашки не допускается.</w:t>
      </w:r>
    </w:p>
    <w:bookmarkEnd w:id="437"/>
    <w:bookmarkStart w:name="z444" w:id="438"/>
    <w:p>
      <w:pPr>
        <w:spacing w:after="0"/>
        <w:ind w:left="0"/>
        <w:jc w:val="both"/>
      </w:pPr>
      <w:r>
        <w:rPr>
          <w:rFonts w:ascii="Times New Roman"/>
          <w:b w:val="false"/>
          <w:i w:val="false"/>
          <w:color w:val="000000"/>
          <w:sz w:val="28"/>
        </w:rPr>
        <w:t>
      53. Галстук носится с рубашкой с длинными рукавами белого цвета или цвета светлой полыни, и прикрепляется к ней зажимом золотистого цвета, между третьей и четвертой пуговицами сверху. Галстук носится всегда чистым. Носить выцветшие и неопрятные галстуки не допускается.</w:t>
      </w:r>
    </w:p>
    <w:bookmarkEnd w:id="438"/>
    <w:bookmarkStart w:name="z445" w:id="439"/>
    <w:p>
      <w:pPr>
        <w:spacing w:after="0"/>
        <w:ind w:left="0"/>
        <w:jc w:val="both"/>
      </w:pPr>
      <w:r>
        <w:rPr>
          <w:rFonts w:ascii="Times New Roman"/>
          <w:b w:val="false"/>
          <w:i w:val="false"/>
          <w:color w:val="000000"/>
          <w:sz w:val="28"/>
        </w:rPr>
        <w:t>
      54. Футболка носится:</w:t>
      </w:r>
    </w:p>
    <w:bookmarkEnd w:id="439"/>
    <w:bookmarkStart w:name="z446" w:id="440"/>
    <w:p>
      <w:pPr>
        <w:spacing w:after="0"/>
        <w:ind w:left="0"/>
        <w:jc w:val="both"/>
      </w:pPr>
      <w:r>
        <w:rPr>
          <w:rFonts w:ascii="Times New Roman"/>
          <w:b w:val="false"/>
          <w:i w:val="false"/>
          <w:color w:val="000000"/>
          <w:sz w:val="28"/>
        </w:rPr>
        <w:t>
      белого цвета - под рубашкой повседневной с короткими рукавами цвета светлой полыни;</w:t>
      </w:r>
    </w:p>
    <w:bookmarkEnd w:id="440"/>
    <w:bookmarkStart w:name="z447" w:id="441"/>
    <w:p>
      <w:pPr>
        <w:spacing w:after="0"/>
        <w:ind w:left="0"/>
        <w:jc w:val="both"/>
      </w:pPr>
      <w:r>
        <w:rPr>
          <w:rFonts w:ascii="Times New Roman"/>
          <w:b w:val="false"/>
          <w:i w:val="false"/>
          <w:color w:val="000000"/>
          <w:sz w:val="28"/>
        </w:rPr>
        <w:t>
      оливкового цвета - под курткой с длинными или короткими рукавами (офисная форма) цвета темной полыни, под специальной форменной одеждой камуфляжной расцветки.</w:t>
      </w:r>
    </w:p>
    <w:bookmarkEnd w:id="441"/>
    <w:bookmarkStart w:name="z448" w:id="442"/>
    <w:p>
      <w:pPr>
        <w:spacing w:after="0"/>
        <w:ind w:left="0"/>
        <w:jc w:val="both"/>
      </w:pPr>
      <w:r>
        <w:rPr>
          <w:rFonts w:ascii="Times New Roman"/>
          <w:b w:val="false"/>
          <w:i w:val="false"/>
          <w:color w:val="000000"/>
          <w:sz w:val="28"/>
        </w:rPr>
        <w:t>
      55. Перчатки парадные носятся с парадной форменной одежды. Перчатки черного цвета носятся с утепленной курткой, а также разрешается ношение в холодную погоду с внутренней курткой цвета темной полыни.</w:t>
      </w:r>
    </w:p>
    <w:bookmarkEnd w:id="442"/>
    <w:bookmarkStart w:name="z449" w:id="443"/>
    <w:p>
      <w:pPr>
        <w:spacing w:after="0"/>
        <w:ind w:left="0"/>
        <w:jc w:val="both"/>
      </w:pPr>
      <w:r>
        <w:rPr>
          <w:rFonts w:ascii="Times New Roman"/>
          <w:b w:val="false"/>
          <w:i w:val="false"/>
          <w:color w:val="000000"/>
          <w:sz w:val="28"/>
        </w:rPr>
        <w:t>
      При выполнении приветствия перчатки не снимаются. При зимней форменной одежде в теплую погоду перчатки разрешается не носить.</w:t>
      </w:r>
    </w:p>
    <w:bookmarkEnd w:id="443"/>
    <w:bookmarkStart w:name="z450" w:id="444"/>
    <w:p>
      <w:pPr>
        <w:spacing w:after="0"/>
        <w:ind w:left="0"/>
        <w:jc w:val="both"/>
      </w:pPr>
      <w:r>
        <w:rPr>
          <w:rFonts w:ascii="Times New Roman"/>
          <w:b w:val="false"/>
          <w:i w:val="false"/>
          <w:color w:val="000000"/>
          <w:sz w:val="28"/>
        </w:rPr>
        <w:t>
      Перчатки разрешается носить гражданского типа, а также из кожи полностью черного цвета.</w:t>
      </w:r>
    </w:p>
    <w:bookmarkEnd w:id="444"/>
    <w:bookmarkStart w:name="z451" w:id="445"/>
    <w:p>
      <w:pPr>
        <w:spacing w:after="0"/>
        <w:ind w:left="0"/>
        <w:jc w:val="left"/>
      </w:pPr>
      <w:r>
        <w:rPr>
          <w:rFonts w:ascii="Times New Roman"/>
          <w:b/>
          <w:i w:val="false"/>
          <w:color w:val="000000"/>
        </w:rPr>
        <w:t xml:space="preserve"> Параграф 4. Обувь, носки, чулки и колготки, ремни, аксельбант</w:t>
      </w:r>
    </w:p>
    <w:bookmarkEnd w:id="445"/>
    <w:bookmarkStart w:name="z452" w:id="446"/>
    <w:p>
      <w:pPr>
        <w:spacing w:after="0"/>
        <w:ind w:left="0"/>
        <w:jc w:val="both"/>
      </w:pPr>
      <w:r>
        <w:rPr>
          <w:rFonts w:ascii="Times New Roman"/>
          <w:b w:val="false"/>
          <w:i w:val="false"/>
          <w:color w:val="000000"/>
          <w:sz w:val="28"/>
        </w:rPr>
        <w:t>
      56. При ношении форменной одежды обувь носится установленного образца, в исправном состоянии и всегда вычищенной. Ботинки с высоким берцем должны быть аккуратно зашнурованы. Носить обувь с поврежденным верхом или изношенными каблуками не допускается.</w:t>
      </w:r>
    </w:p>
    <w:bookmarkEnd w:id="446"/>
    <w:bookmarkStart w:name="z453" w:id="447"/>
    <w:p>
      <w:pPr>
        <w:spacing w:after="0"/>
        <w:ind w:left="0"/>
        <w:jc w:val="both"/>
      </w:pPr>
      <w:r>
        <w:rPr>
          <w:rFonts w:ascii="Times New Roman"/>
          <w:b w:val="false"/>
          <w:i w:val="false"/>
          <w:color w:val="000000"/>
          <w:sz w:val="28"/>
        </w:rPr>
        <w:t>
      57. Разрешается ношение гражданской обуви (без шнурков) с аналогичным дизайном и материалами установленного образца.</w:t>
      </w:r>
    </w:p>
    <w:bookmarkEnd w:id="447"/>
    <w:bookmarkStart w:name="z454" w:id="448"/>
    <w:p>
      <w:pPr>
        <w:spacing w:after="0"/>
        <w:ind w:left="0"/>
        <w:jc w:val="both"/>
      </w:pPr>
      <w:r>
        <w:rPr>
          <w:rFonts w:ascii="Times New Roman"/>
          <w:b w:val="false"/>
          <w:i w:val="false"/>
          <w:color w:val="000000"/>
          <w:sz w:val="28"/>
        </w:rPr>
        <w:t>
      58. Носки с форменной обувью носятся темного (черного) цвета с высокой посадкой, без узоров, надписей, рисунков и т.д.</w:t>
      </w:r>
    </w:p>
    <w:bookmarkEnd w:id="448"/>
    <w:bookmarkStart w:name="z455" w:id="449"/>
    <w:p>
      <w:pPr>
        <w:spacing w:after="0"/>
        <w:ind w:left="0"/>
        <w:jc w:val="both"/>
      </w:pPr>
      <w:r>
        <w:rPr>
          <w:rFonts w:ascii="Times New Roman"/>
          <w:b w:val="false"/>
          <w:i w:val="false"/>
          <w:color w:val="000000"/>
          <w:sz w:val="28"/>
        </w:rPr>
        <w:t>
      59. Женское белье чулки/колготки носятся телесного цвета, не допускается ношение белья чулков/колготок сетчатые, с узорами, рисунками и других цветов.</w:t>
      </w:r>
    </w:p>
    <w:bookmarkEnd w:id="449"/>
    <w:bookmarkStart w:name="z456" w:id="450"/>
    <w:p>
      <w:pPr>
        <w:spacing w:after="0"/>
        <w:ind w:left="0"/>
        <w:jc w:val="both"/>
      </w:pPr>
      <w:r>
        <w:rPr>
          <w:rFonts w:ascii="Times New Roman"/>
          <w:b w:val="false"/>
          <w:i w:val="false"/>
          <w:color w:val="000000"/>
          <w:sz w:val="28"/>
        </w:rPr>
        <w:t>
      60. Пояс парадный на мундирах, парадных кителях опирается спереди между третьей и четвертой пуговицей. Пряжка пояса при ношении находится спереди по середине.</w:t>
      </w:r>
    </w:p>
    <w:bookmarkEnd w:id="450"/>
    <w:bookmarkStart w:name="z457" w:id="451"/>
    <w:p>
      <w:pPr>
        <w:spacing w:after="0"/>
        <w:ind w:left="0"/>
        <w:jc w:val="both"/>
      </w:pPr>
      <w:r>
        <w:rPr>
          <w:rFonts w:ascii="Times New Roman"/>
          <w:b w:val="false"/>
          <w:i w:val="false"/>
          <w:color w:val="000000"/>
          <w:sz w:val="28"/>
        </w:rPr>
        <w:t>
      При этом на мундире вне строя (высшего начальствующего состава) пояс парадный не носится.</w:t>
      </w:r>
    </w:p>
    <w:bookmarkEnd w:id="451"/>
    <w:bookmarkStart w:name="z458" w:id="452"/>
    <w:p>
      <w:pPr>
        <w:spacing w:after="0"/>
        <w:ind w:left="0"/>
        <w:jc w:val="both"/>
      </w:pPr>
      <w:r>
        <w:rPr>
          <w:rFonts w:ascii="Times New Roman"/>
          <w:b w:val="false"/>
          <w:i w:val="false"/>
          <w:color w:val="000000"/>
          <w:sz w:val="28"/>
        </w:rPr>
        <w:t>
      61. Аксельбант носится при парадной форменной одежде (мундир и парадный китель) и крепится под правым погоном.</w:t>
      </w:r>
    </w:p>
    <w:bookmarkEnd w:id="452"/>
    <w:bookmarkStart w:name="z459" w:id="453"/>
    <w:p>
      <w:pPr>
        <w:spacing w:after="0"/>
        <w:ind w:left="0"/>
        <w:jc w:val="both"/>
      </w:pPr>
      <w:r>
        <w:rPr>
          <w:rFonts w:ascii="Times New Roman"/>
          <w:b w:val="false"/>
          <w:i w:val="false"/>
          <w:color w:val="000000"/>
          <w:sz w:val="28"/>
        </w:rPr>
        <w:t>
      Край первого шнура перевязи аксельбанта пришивается на расстоянии 5 миллиметров (далее – мм.) от края погона направленного к рукаву, сам шнур проходит под рукавом. Остальная связка шнуров крепится на воздушную петлю и пуговицу пришитую в нижней части лацкана воротника. При этом воздушная петля не должна быть видна из-за лацкана, а конец наконечника должен находится на уровне верхней части второй пуговицы сверху.</w:t>
      </w:r>
    </w:p>
    <w:bookmarkEnd w:id="453"/>
    <w:bookmarkStart w:name="z460" w:id="454"/>
    <w:p>
      <w:pPr>
        <w:spacing w:after="0"/>
        <w:ind w:left="0"/>
        <w:jc w:val="both"/>
      </w:pPr>
      <w:r>
        <w:rPr>
          <w:rFonts w:ascii="Times New Roman"/>
          <w:b w:val="false"/>
          <w:i w:val="false"/>
          <w:color w:val="000000"/>
          <w:sz w:val="28"/>
        </w:rPr>
        <w:t>
      Аксельбант носится:</w:t>
      </w:r>
    </w:p>
    <w:bookmarkEnd w:id="454"/>
    <w:bookmarkStart w:name="z461" w:id="455"/>
    <w:p>
      <w:pPr>
        <w:spacing w:after="0"/>
        <w:ind w:left="0"/>
        <w:jc w:val="both"/>
      </w:pPr>
      <w:r>
        <w:rPr>
          <w:rFonts w:ascii="Times New Roman"/>
          <w:b w:val="false"/>
          <w:i w:val="false"/>
          <w:color w:val="000000"/>
          <w:sz w:val="28"/>
        </w:rPr>
        <w:t>
      1) высшим, старшим и средним начальствующим составом – золотистого цвета с двумя наконечниками;</w:t>
      </w:r>
    </w:p>
    <w:bookmarkEnd w:id="455"/>
    <w:bookmarkStart w:name="z462" w:id="456"/>
    <w:p>
      <w:pPr>
        <w:spacing w:after="0"/>
        <w:ind w:left="0"/>
        <w:jc w:val="both"/>
      </w:pPr>
      <w:r>
        <w:rPr>
          <w:rFonts w:ascii="Times New Roman"/>
          <w:b w:val="false"/>
          <w:i w:val="false"/>
          <w:color w:val="000000"/>
          <w:sz w:val="28"/>
        </w:rPr>
        <w:t>
      2) рядовым, младшим начальствующим составом и курсантами – золотистого цвета с одним наконечником.</w:t>
      </w:r>
    </w:p>
    <w:bookmarkEnd w:id="456"/>
    <w:bookmarkStart w:name="z463" w:id="457"/>
    <w:p>
      <w:pPr>
        <w:spacing w:after="0"/>
        <w:ind w:left="0"/>
        <w:jc w:val="both"/>
      </w:pPr>
      <w:r>
        <w:rPr>
          <w:rFonts w:ascii="Times New Roman"/>
          <w:b w:val="false"/>
          <w:i w:val="false"/>
          <w:color w:val="000000"/>
          <w:sz w:val="28"/>
        </w:rPr>
        <w:t>
      При этом на мундире вне строя (высшего начальствующего состава) аксельбант не носится.</w:t>
      </w:r>
    </w:p>
    <w:bookmarkEnd w:id="457"/>
    <w:bookmarkStart w:name="z464" w:id="458"/>
    <w:p>
      <w:pPr>
        <w:spacing w:after="0"/>
        <w:ind w:left="0"/>
        <w:jc w:val="left"/>
      </w:pPr>
      <w:r>
        <w:rPr>
          <w:rFonts w:ascii="Times New Roman"/>
          <w:b/>
          <w:i w:val="false"/>
          <w:color w:val="000000"/>
        </w:rPr>
        <w:t xml:space="preserve"> Глава 3. Знаки различия и отличия форменной одежды сотрудников органов гражданской защиты</w:t>
      </w:r>
    </w:p>
    <w:bookmarkEnd w:id="458"/>
    <w:bookmarkStart w:name="z465" w:id="459"/>
    <w:p>
      <w:pPr>
        <w:spacing w:after="0"/>
        <w:ind w:left="0"/>
        <w:jc w:val="left"/>
      </w:pPr>
      <w:r>
        <w:rPr>
          <w:rFonts w:ascii="Times New Roman"/>
          <w:b/>
          <w:i w:val="false"/>
          <w:color w:val="000000"/>
        </w:rPr>
        <w:t xml:space="preserve"> Параграф 1. Знаки различия (погоны, нарукавные и нагрудные знаки различия) форменной одежды сотрудников органов гражданской защиты</w:t>
      </w:r>
    </w:p>
    <w:bookmarkEnd w:id="459"/>
    <w:bookmarkStart w:name="z466" w:id="460"/>
    <w:p>
      <w:pPr>
        <w:spacing w:after="0"/>
        <w:ind w:left="0"/>
        <w:jc w:val="both"/>
      </w:pPr>
      <w:r>
        <w:rPr>
          <w:rFonts w:ascii="Times New Roman"/>
          <w:b w:val="false"/>
          <w:i w:val="false"/>
          <w:color w:val="000000"/>
          <w:sz w:val="28"/>
        </w:rPr>
        <w:t>
      62. Нашивные погоны носятся на парадном мундире (рисунки 38, 39, 40, 41, 42, 43 и 44).</w:t>
      </w:r>
    </w:p>
    <w:bookmarkEnd w:id="460"/>
    <w:bookmarkStart w:name="z467" w:id="461"/>
    <w:p>
      <w:pPr>
        <w:spacing w:after="0"/>
        <w:ind w:left="0"/>
        <w:jc w:val="both"/>
      </w:pPr>
      <w:r>
        <w:rPr>
          <w:rFonts w:ascii="Times New Roman"/>
          <w:b w:val="false"/>
          <w:i w:val="false"/>
          <w:color w:val="000000"/>
          <w:sz w:val="28"/>
        </w:rPr>
        <w:t>
      Съемные погоны носятся на кителях (повседневных и парадных) (рисунки 38, 39, 40, 41, 42, 43, 44, 45, 46 и 47).</w:t>
      </w:r>
    </w:p>
    <w:bookmarkEnd w:id="461"/>
    <w:bookmarkStart w:name="z468" w:id="462"/>
    <w:p>
      <w:pPr>
        <w:spacing w:after="0"/>
        <w:ind w:left="0"/>
        <w:jc w:val="both"/>
      </w:pPr>
      <w:r>
        <w:rPr>
          <w:rFonts w:ascii="Times New Roman"/>
          <w:b w:val="false"/>
          <w:i w:val="false"/>
          <w:color w:val="000000"/>
          <w:sz w:val="28"/>
        </w:rPr>
        <w:t>
      Погоны на муфтах носятся на утепленной куртке (внутренней куртке), куртке с длинными или короткими рукавами (офисная форма) (рисунки 55, 56, 57, 58, 59, 60 и 61), рубашках (рисунки 48, 49, 50, 51, 52, 53, 54, 62, 63 и 64).</w:t>
      </w:r>
    </w:p>
    <w:bookmarkEnd w:id="462"/>
    <w:bookmarkStart w:name="z469" w:id="463"/>
    <w:p>
      <w:pPr>
        <w:spacing w:after="0"/>
        <w:ind w:left="0"/>
        <w:jc w:val="both"/>
      </w:pPr>
      <w:r>
        <w:rPr>
          <w:rFonts w:ascii="Times New Roman"/>
          <w:b w:val="false"/>
          <w:i w:val="false"/>
          <w:color w:val="000000"/>
          <w:sz w:val="28"/>
        </w:rPr>
        <w:t>
      63. Нагрудные нашивки с указанием Ф.И.О. и надписи "KAZAKHSTAN" носятся на куртке с длинными или короткими рукавами (офисная форма) (рисунок 72).</w:t>
      </w:r>
    </w:p>
    <w:bookmarkEnd w:id="463"/>
    <w:bookmarkStart w:name="z470" w:id="464"/>
    <w:p>
      <w:pPr>
        <w:spacing w:after="0"/>
        <w:ind w:left="0"/>
        <w:jc w:val="both"/>
      </w:pPr>
      <w:r>
        <w:rPr>
          <w:rFonts w:ascii="Times New Roman"/>
          <w:b w:val="false"/>
          <w:i w:val="false"/>
          <w:color w:val="000000"/>
          <w:sz w:val="28"/>
        </w:rPr>
        <w:t>
      Нагрудная нашивка с указанием Ф.И.О. носится на левой стороне, а надпись "KAZAKHSTAN" на правой стороне.</w:t>
      </w:r>
    </w:p>
    <w:bookmarkEnd w:id="464"/>
    <w:bookmarkStart w:name="z471" w:id="465"/>
    <w:p>
      <w:pPr>
        <w:spacing w:after="0"/>
        <w:ind w:left="0"/>
        <w:jc w:val="both"/>
      </w:pPr>
      <w:r>
        <w:rPr>
          <w:rFonts w:ascii="Times New Roman"/>
          <w:b w:val="false"/>
          <w:i w:val="false"/>
          <w:color w:val="000000"/>
          <w:sz w:val="28"/>
        </w:rPr>
        <w:t>
      Нагрудные нашивки по специальному званию и с указанием группы крови носятся на специальной форменной одежде (рисунки 65, 66, 67, 68, 69, 70 и 71).</w:t>
      </w:r>
    </w:p>
    <w:bookmarkEnd w:id="465"/>
    <w:bookmarkStart w:name="z472" w:id="466"/>
    <w:p>
      <w:pPr>
        <w:spacing w:after="0"/>
        <w:ind w:left="0"/>
        <w:jc w:val="both"/>
      </w:pPr>
      <w:r>
        <w:rPr>
          <w:rFonts w:ascii="Times New Roman"/>
          <w:b w:val="false"/>
          <w:i w:val="false"/>
          <w:color w:val="000000"/>
          <w:sz w:val="28"/>
        </w:rPr>
        <w:t>
      Нагрудная нашивка по специальному званию носится на правой стороне, а группа крови на левой стороне.</w:t>
      </w:r>
    </w:p>
    <w:bookmarkEnd w:id="466"/>
    <w:bookmarkStart w:name="z473" w:id="467"/>
    <w:p>
      <w:pPr>
        <w:spacing w:after="0"/>
        <w:ind w:left="0"/>
        <w:jc w:val="both"/>
      </w:pPr>
      <w:r>
        <w:rPr>
          <w:rFonts w:ascii="Times New Roman"/>
          <w:b w:val="false"/>
          <w:i w:val="false"/>
          <w:color w:val="000000"/>
          <w:sz w:val="28"/>
        </w:rPr>
        <w:t>
      64. Шевроны, указывающие на принадлежность сотрудников к МЧС нашиваются на левом рукаве мундира, кителя (повседневная и парадная), куртки с длинными и короткими рукавами (офисная форма), а также специальной форменной одежды на расстоянии 12 см. от верхней точки рукава (рисунок 74).</w:t>
      </w:r>
    </w:p>
    <w:bookmarkEnd w:id="467"/>
    <w:bookmarkStart w:name="z474" w:id="468"/>
    <w:p>
      <w:pPr>
        <w:spacing w:after="0"/>
        <w:ind w:left="0"/>
        <w:jc w:val="both"/>
      </w:pPr>
      <w:r>
        <w:rPr>
          <w:rFonts w:ascii="Times New Roman"/>
          <w:b w:val="false"/>
          <w:i w:val="false"/>
          <w:color w:val="000000"/>
          <w:sz w:val="28"/>
        </w:rPr>
        <w:t>
      Нарукавные знаки, указывающие на принадлежность сотрудников к аппарату, ведомствам и территориальным органам МЧС нашиваются на правом рукаве мундира, кителя (повседневная и парадная), куртки с длинными и короткими рукавами (офисная форма), а также специальной форменной одежды на расстоянии 12 см. от верхней точки рукава (рисунок 75).</w:t>
      </w:r>
    </w:p>
    <w:bookmarkEnd w:id="468"/>
    <w:bookmarkStart w:name="z475" w:id="469"/>
    <w:p>
      <w:pPr>
        <w:spacing w:after="0"/>
        <w:ind w:left="0"/>
        <w:jc w:val="both"/>
      </w:pPr>
      <w:r>
        <w:rPr>
          <w:rFonts w:ascii="Times New Roman"/>
          <w:b w:val="false"/>
          <w:i w:val="false"/>
          <w:color w:val="000000"/>
          <w:sz w:val="28"/>
        </w:rPr>
        <w:t>
      Нагрудная нашивка с указанием символа МЧС носятся на левой стороне куртки с длинными или короткими рукавами (офисная форма) и утепленной куртки (внутренней куртки) (рисунок 73).</w:t>
      </w:r>
    </w:p>
    <w:bookmarkEnd w:id="469"/>
    <w:bookmarkStart w:name="z476" w:id="470"/>
    <w:p>
      <w:pPr>
        <w:spacing w:after="0"/>
        <w:ind w:left="0"/>
        <w:jc w:val="both"/>
      </w:pPr>
      <w:r>
        <w:rPr>
          <w:rFonts w:ascii="Times New Roman"/>
          <w:b w:val="false"/>
          <w:i w:val="false"/>
          <w:color w:val="000000"/>
          <w:sz w:val="28"/>
        </w:rPr>
        <w:t>
      65. Знак обозначающий государственную принадлежность (с изображением Государственного Флага Республики Казахстан) носится на левой стороне куртки с длинными и короткими рукавами (офисная форма) (рисунок 76).</w:t>
      </w:r>
    </w:p>
    <w:bookmarkEnd w:id="470"/>
    <w:bookmarkStart w:name="z477" w:id="471"/>
    <w:p>
      <w:pPr>
        <w:spacing w:after="0"/>
        <w:ind w:left="0"/>
        <w:jc w:val="left"/>
      </w:pPr>
      <w:r>
        <w:rPr>
          <w:rFonts w:ascii="Times New Roman"/>
          <w:b/>
          <w:i w:val="false"/>
          <w:color w:val="000000"/>
        </w:rPr>
        <w:t xml:space="preserve"> Параграф 2. Знаки отличия форменной одежды сотрудников органов гражданской защиты</w:t>
      </w:r>
    </w:p>
    <w:bookmarkEnd w:id="471"/>
    <w:bookmarkStart w:name="z478" w:id="472"/>
    <w:p>
      <w:pPr>
        <w:spacing w:after="0"/>
        <w:ind w:left="0"/>
        <w:jc w:val="both"/>
      </w:pPr>
      <w:r>
        <w:rPr>
          <w:rFonts w:ascii="Times New Roman"/>
          <w:b w:val="false"/>
          <w:i w:val="false"/>
          <w:color w:val="000000"/>
          <w:sz w:val="28"/>
        </w:rPr>
        <w:t>
      66. Сотрудниками допускается ношение на форменной одежде:</w:t>
      </w:r>
    </w:p>
    <w:bookmarkEnd w:id="472"/>
    <w:bookmarkStart w:name="z479" w:id="473"/>
    <w:p>
      <w:pPr>
        <w:spacing w:after="0"/>
        <w:ind w:left="0"/>
        <w:jc w:val="both"/>
      </w:pPr>
      <w:r>
        <w:rPr>
          <w:rFonts w:ascii="Times New Roman"/>
          <w:b w:val="false"/>
          <w:i w:val="false"/>
          <w:color w:val="000000"/>
          <w:sz w:val="28"/>
        </w:rPr>
        <w:t xml:space="preserve">
      наград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государственных наградах Республики Казахстан", </w:t>
      </w:r>
      <w:r>
        <w:rPr>
          <w:rFonts w:ascii="Times New Roman"/>
          <w:b w:val="false"/>
          <w:i w:val="false"/>
          <w:color w:val="000000"/>
          <w:sz w:val="28"/>
        </w:rPr>
        <w:t>Указом</w:t>
      </w:r>
      <w:r>
        <w:rPr>
          <w:rFonts w:ascii="Times New Roman"/>
          <w:b w:val="false"/>
          <w:i w:val="false"/>
          <w:color w:val="000000"/>
          <w:sz w:val="28"/>
        </w:rPr>
        <w:t xml:space="preserve"> Президента Республики Казахстан от 30 сентября 2011 года № 155 "О вопросах государственных символов и геральдики ведомственных и иных, приравненных к ним, наград некоторых государственных органов, непосредственно подчиненных и подотчетных Президенту Республики Казахстан, Конституционного Суда Республики Казахстан, правоохранительных органов, судов, Вооруженных Сил, других войск и воинских формирований" и Указами Президента Республики Казахстан в связи с празднованием государственных и национальных праздников Республики Казахстан;</w:t>
      </w:r>
    </w:p>
    <w:bookmarkEnd w:id="473"/>
    <w:bookmarkStart w:name="z480" w:id="474"/>
    <w:p>
      <w:pPr>
        <w:spacing w:after="0"/>
        <w:ind w:left="0"/>
        <w:jc w:val="both"/>
      </w:pPr>
      <w:r>
        <w:rPr>
          <w:rFonts w:ascii="Times New Roman"/>
          <w:b w:val="false"/>
          <w:i w:val="false"/>
          <w:color w:val="000000"/>
          <w:sz w:val="28"/>
        </w:rPr>
        <w:t>
      юбилейных медалей и нагрудных знаков, награждение которых осуществлялось приказом Министра в связи с празднованием профессиональных праздников;</w:t>
      </w:r>
    </w:p>
    <w:bookmarkEnd w:id="474"/>
    <w:bookmarkStart w:name="z481" w:id="475"/>
    <w:p>
      <w:pPr>
        <w:spacing w:after="0"/>
        <w:ind w:left="0"/>
        <w:jc w:val="both"/>
      </w:pPr>
      <w:r>
        <w:rPr>
          <w:rFonts w:ascii="Times New Roman"/>
          <w:b w:val="false"/>
          <w:i w:val="false"/>
          <w:color w:val="000000"/>
          <w:sz w:val="28"/>
        </w:rPr>
        <w:t>
      орденов, медалей, нагрудных знаков, награждение которых осуществлялось нормативными правовыми актами правительств, приказами руководителей государственных органов зарубежных стран и решениями международных организаций;</w:t>
      </w:r>
    </w:p>
    <w:bookmarkEnd w:id="475"/>
    <w:bookmarkStart w:name="z482" w:id="476"/>
    <w:p>
      <w:pPr>
        <w:spacing w:after="0"/>
        <w:ind w:left="0"/>
        <w:jc w:val="both"/>
      </w:pPr>
      <w:r>
        <w:rPr>
          <w:rFonts w:ascii="Times New Roman"/>
          <w:b w:val="false"/>
          <w:i w:val="false"/>
          <w:color w:val="000000"/>
          <w:sz w:val="28"/>
        </w:rPr>
        <w:t>
      орденов, медалей, нагрудных знаков за выполнения интернационального долга в Демократической Республике Афганистан и других стран.</w:t>
      </w:r>
    </w:p>
    <w:bookmarkEnd w:id="476"/>
    <w:bookmarkStart w:name="z483" w:id="477"/>
    <w:p>
      <w:pPr>
        <w:spacing w:after="0"/>
        <w:ind w:left="0"/>
        <w:jc w:val="both"/>
      </w:pPr>
      <w:r>
        <w:rPr>
          <w:rFonts w:ascii="Times New Roman"/>
          <w:b w:val="false"/>
          <w:i w:val="false"/>
          <w:color w:val="000000"/>
          <w:sz w:val="28"/>
        </w:rPr>
        <w:t>
      67. Ношение орденов и медалей – на мундирах и парадных кителях, орденских лент и лент медалей на планках – на кителях, мундире вне строя (высшего начальствующего состава) и куртках с длинными и короткими рукавами (офисная форма) и других знаков отличия является обязательным.</w:t>
      </w:r>
    </w:p>
    <w:bookmarkEnd w:id="477"/>
    <w:bookmarkStart w:name="z484" w:id="478"/>
    <w:p>
      <w:pPr>
        <w:spacing w:after="0"/>
        <w:ind w:left="0"/>
        <w:jc w:val="both"/>
      </w:pPr>
      <w:r>
        <w:rPr>
          <w:rFonts w:ascii="Times New Roman"/>
          <w:b w:val="false"/>
          <w:i w:val="false"/>
          <w:color w:val="000000"/>
          <w:sz w:val="28"/>
        </w:rPr>
        <w:t>
      68. Знаки высшей степени отличия (особого отличия) – орден "Алтын Қыран", медаль "Халық қаhарманы", орден "Отан", а также нагрудные знаки к почетным званиям носятся на левой стороне груди над орденами и медалями при всех парадных форменной одежды.</w:t>
      </w:r>
    </w:p>
    <w:bookmarkEnd w:id="478"/>
    <w:bookmarkStart w:name="z485" w:id="479"/>
    <w:p>
      <w:pPr>
        <w:spacing w:after="0"/>
        <w:ind w:left="0"/>
        <w:jc w:val="both"/>
      </w:pPr>
      <w:r>
        <w:rPr>
          <w:rFonts w:ascii="Times New Roman"/>
          <w:b w:val="false"/>
          <w:i w:val="false"/>
          <w:color w:val="000000"/>
          <w:sz w:val="28"/>
        </w:rPr>
        <w:t>
      69. Ношение знаков особого отличия, орденов и медалей бывшего Союза Советских Социалистических Республик (далее – СССР), Содружеств независимых государств и иностранных государств, а также их орденских лент и лент к медалям носятся после наград Республики Казахстан в последовательности, соответствующей их статусу.</w:t>
      </w:r>
    </w:p>
    <w:bookmarkEnd w:id="479"/>
    <w:bookmarkStart w:name="z486" w:id="480"/>
    <w:p>
      <w:pPr>
        <w:spacing w:after="0"/>
        <w:ind w:left="0"/>
        <w:jc w:val="both"/>
      </w:pPr>
      <w:r>
        <w:rPr>
          <w:rFonts w:ascii="Times New Roman"/>
          <w:b w:val="false"/>
          <w:i w:val="false"/>
          <w:color w:val="000000"/>
          <w:sz w:val="28"/>
        </w:rPr>
        <w:t>
      70. При парадной (мундир и парадный китель) и повседневной форменной одежды (китель и офисная форма) носятся:</w:t>
      </w:r>
    </w:p>
    <w:bookmarkEnd w:id="480"/>
    <w:bookmarkStart w:name="z487" w:id="481"/>
    <w:p>
      <w:pPr>
        <w:spacing w:after="0"/>
        <w:ind w:left="0"/>
        <w:jc w:val="both"/>
      </w:pPr>
      <w:r>
        <w:rPr>
          <w:rFonts w:ascii="Times New Roman"/>
          <w:b w:val="false"/>
          <w:i w:val="false"/>
          <w:color w:val="000000"/>
          <w:sz w:val="28"/>
        </w:rPr>
        <w:t>
      знаки высшей степени отличия особого отличия;</w:t>
      </w:r>
    </w:p>
    <w:bookmarkEnd w:id="481"/>
    <w:bookmarkStart w:name="z488" w:id="482"/>
    <w:p>
      <w:pPr>
        <w:spacing w:after="0"/>
        <w:ind w:left="0"/>
        <w:jc w:val="both"/>
      </w:pPr>
      <w:r>
        <w:rPr>
          <w:rFonts w:ascii="Times New Roman"/>
          <w:b w:val="false"/>
          <w:i w:val="false"/>
          <w:color w:val="000000"/>
          <w:sz w:val="28"/>
        </w:rPr>
        <w:t>
      ордена и медали;</w:t>
      </w:r>
    </w:p>
    <w:bookmarkEnd w:id="482"/>
    <w:bookmarkStart w:name="z489" w:id="483"/>
    <w:p>
      <w:pPr>
        <w:spacing w:after="0"/>
        <w:ind w:left="0"/>
        <w:jc w:val="both"/>
      </w:pPr>
      <w:r>
        <w:rPr>
          <w:rFonts w:ascii="Times New Roman"/>
          <w:b w:val="false"/>
          <w:i w:val="false"/>
          <w:color w:val="000000"/>
          <w:sz w:val="28"/>
        </w:rPr>
        <w:t>
      почетные знаки лауреатов;</w:t>
      </w:r>
    </w:p>
    <w:bookmarkEnd w:id="483"/>
    <w:bookmarkStart w:name="z490" w:id="484"/>
    <w:p>
      <w:pPr>
        <w:spacing w:after="0"/>
        <w:ind w:left="0"/>
        <w:jc w:val="both"/>
      </w:pPr>
      <w:r>
        <w:rPr>
          <w:rFonts w:ascii="Times New Roman"/>
          <w:b w:val="false"/>
          <w:i w:val="false"/>
          <w:color w:val="000000"/>
          <w:sz w:val="28"/>
        </w:rPr>
        <w:t>
      нагрудные знаки к почетным званиям;</w:t>
      </w:r>
    </w:p>
    <w:bookmarkEnd w:id="484"/>
    <w:bookmarkStart w:name="z491" w:id="485"/>
    <w:p>
      <w:pPr>
        <w:spacing w:after="0"/>
        <w:ind w:left="0"/>
        <w:jc w:val="both"/>
      </w:pPr>
      <w:r>
        <w:rPr>
          <w:rFonts w:ascii="Times New Roman"/>
          <w:b w:val="false"/>
          <w:i w:val="false"/>
          <w:color w:val="000000"/>
          <w:sz w:val="28"/>
        </w:rPr>
        <w:t>
      нагрудные знаки: "Азаматтық қорғау органдарының құрметті қызметкері" (Почетный сотрудник органов гражданской защиты), "Азаматтық қорғау жүйесін дамытуға қосқан үлесі үшін" (За вклад в развитие системы гражданской защиты), "Құтқару операцияларына белсенді қатысқаны үшін" (За активное участие в спасательных операциях), "Төтенше жағдайдағы ерлігі үшін" (За героизм в чрезвычайных ситуациях), "Құтқарушы" (Спасатель);</w:t>
      </w:r>
    </w:p>
    <w:bookmarkEnd w:id="485"/>
    <w:bookmarkStart w:name="z492" w:id="486"/>
    <w:p>
      <w:pPr>
        <w:spacing w:after="0"/>
        <w:ind w:left="0"/>
        <w:jc w:val="both"/>
      </w:pPr>
      <w:r>
        <w:rPr>
          <w:rFonts w:ascii="Times New Roman"/>
          <w:b w:val="false"/>
          <w:i w:val="false"/>
          <w:color w:val="000000"/>
          <w:sz w:val="28"/>
        </w:rPr>
        <w:t>
      другие отличительные знаки, учрежденные указами Президента Республики Казахстан, постановлениями Правительства Республики Казахстан, приказами Министра.</w:t>
      </w:r>
    </w:p>
    <w:bookmarkEnd w:id="486"/>
    <w:bookmarkStart w:name="z493" w:id="487"/>
    <w:p>
      <w:pPr>
        <w:spacing w:after="0"/>
        <w:ind w:left="0"/>
        <w:jc w:val="both"/>
      </w:pPr>
      <w:r>
        <w:rPr>
          <w:rFonts w:ascii="Times New Roman"/>
          <w:b w:val="false"/>
          <w:i w:val="false"/>
          <w:color w:val="000000"/>
          <w:sz w:val="28"/>
        </w:rPr>
        <w:t xml:space="preserve">
      71. При парадной (мундир (за исключением мундира вне строя) и китель парадный) и специальной форменной одежды орденские ленты и ленты медалей на планках не носятся. </w:t>
      </w:r>
    </w:p>
    <w:bookmarkEnd w:id="487"/>
    <w:bookmarkStart w:name="z494" w:id="488"/>
    <w:p>
      <w:pPr>
        <w:spacing w:after="0"/>
        <w:ind w:left="0"/>
        <w:jc w:val="both"/>
      </w:pPr>
      <w:r>
        <w:rPr>
          <w:rFonts w:ascii="Times New Roman"/>
          <w:b w:val="false"/>
          <w:i w:val="false"/>
          <w:color w:val="000000"/>
          <w:sz w:val="28"/>
        </w:rPr>
        <w:t>
      72. Ордена и медали Республики Казахстан, носятся на левой стороне груди и размещаются в следующем порядке:</w:t>
      </w:r>
    </w:p>
    <w:bookmarkEnd w:id="488"/>
    <w:bookmarkStart w:name="z495" w:id="489"/>
    <w:p>
      <w:pPr>
        <w:spacing w:after="0"/>
        <w:ind w:left="0"/>
        <w:jc w:val="both"/>
      </w:pPr>
      <w:r>
        <w:rPr>
          <w:rFonts w:ascii="Times New Roman"/>
          <w:b w:val="false"/>
          <w:i w:val="false"/>
          <w:color w:val="000000"/>
          <w:sz w:val="28"/>
        </w:rPr>
        <w:t>
      1) ордена:</w:t>
      </w:r>
    </w:p>
    <w:bookmarkEnd w:id="489"/>
    <w:bookmarkStart w:name="z496" w:id="490"/>
    <w:p>
      <w:pPr>
        <w:spacing w:after="0"/>
        <w:ind w:left="0"/>
        <w:jc w:val="both"/>
      </w:pPr>
      <w:r>
        <w:rPr>
          <w:rFonts w:ascii="Times New Roman"/>
          <w:b w:val="false"/>
          <w:i w:val="false"/>
          <w:color w:val="000000"/>
          <w:sz w:val="28"/>
        </w:rPr>
        <w:t>
      "Отан" (Отечество);</w:t>
      </w:r>
    </w:p>
    <w:bookmarkEnd w:id="490"/>
    <w:bookmarkStart w:name="z497" w:id="491"/>
    <w:p>
      <w:pPr>
        <w:spacing w:after="0"/>
        <w:ind w:left="0"/>
        <w:jc w:val="both"/>
      </w:pPr>
      <w:r>
        <w:rPr>
          <w:rFonts w:ascii="Times New Roman"/>
          <w:b w:val="false"/>
          <w:i w:val="false"/>
          <w:color w:val="000000"/>
          <w:sz w:val="28"/>
        </w:rPr>
        <w:t>
      "Барыс" (Барс);</w:t>
      </w:r>
    </w:p>
    <w:bookmarkEnd w:id="491"/>
    <w:bookmarkStart w:name="z498" w:id="492"/>
    <w:p>
      <w:pPr>
        <w:spacing w:after="0"/>
        <w:ind w:left="0"/>
        <w:jc w:val="both"/>
      </w:pPr>
      <w:r>
        <w:rPr>
          <w:rFonts w:ascii="Times New Roman"/>
          <w:b w:val="false"/>
          <w:i w:val="false"/>
          <w:color w:val="000000"/>
          <w:sz w:val="28"/>
        </w:rPr>
        <w:t>
      "Даңқ" (Слава);</w:t>
      </w:r>
    </w:p>
    <w:bookmarkEnd w:id="492"/>
    <w:bookmarkStart w:name="z499" w:id="493"/>
    <w:p>
      <w:pPr>
        <w:spacing w:after="0"/>
        <w:ind w:left="0"/>
        <w:jc w:val="both"/>
      </w:pPr>
      <w:r>
        <w:rPr>
          <w:rFonts w:ascii="Times New Roman"/>
          <w:b w:val="false"/>
          <w:i w:val="false"/>
          <w:color w:val="000000"/>
          <w:sz w:val="28"/>
        </w:rPr>
        <w:t>
      "Айбын" (Доблесть);</w:t>
      </w:r>
    </w:p>
    <w:bookmarkEnd w:id="493"/>
    <w:bookmarkStart w:name="z500" w:id="494"/>
    <w:p>
      <w:pPr>
        <w:spacing w:after="0"/>
        <w:ind w:left="0"/>
        <w:jc w:val="both"/>
      </w:pPr>
      <w:r>
        <w:rPr>
          <w:rFonts w:ascii="Times New Roman"/>
          <w:b w:val="false"/>
          <w:i w:val="false"/>
          <w:color w:val="000000"/>
          <w:sz w:val="28"/>
        </w:rPr>
        <w:t>
      "Парасат" (Благородство);</w:t>
      </w:r>
    </w:p>
    <w:bookmarkEnd w:id="494"/>
    <w:bookmarkStart w:name="z501" w:id="495"/>
    <w:p>
      <w:pPr>
        <w:spacing w:after="0"/>
        <w:ind w:left="0"/>
        <w:jc w:val="both"/>
      </w:pPr>
      <w:r>
        <w:rPr>
          <w:rFonts w:ascii="Times New Roman"/>
          <w:b w:val="false"/>
          <w:i w:val="false"/>
          <w:color w:val="000000"/>
          <w:sz w:val="28"/>
        </w:rPr>
        <w:t>
      "Достық" (Дружба);</w:t>
      </w:r>
    </w:p>
    <w:bookmarkEnd w:id="495"/>
    <w:bookmarkStart w:name="z502" w:id="496"/>
    <w:p>
      <w:pPr>
        <w:spacing w:after="0"/>
        <w:ind w:left="0"/>
        <w:jc w:val="both"/>
      </w:pPr>
      <w:r>
        <w:rPr>
          <w:rFonts w:ascii="Times New Roman"/>
          <w:b w:val="false"/>
          <w:i w:val="false"/>
          <w:color w:val="000000"/>
          <w:sz w:val="28"/>
        </w:rPr>
        <w:t>
      "Құрмет" (Почет);</w:t>
      </w:r>
    </w:p>
    <w:bookmarkEnd w:id="496"/>
    <w:bookmarkStart w:name="z503" w:id="497"/>
    <w:p>
      <w:pPr>
        <w:spacing w:after="0"/>
        <w:ind w:left="0"/>
        <w:jc w:val="both"/>
      </w:pPr>
      <w:r>
        <w:rPr>
          <w:rFonts w:ascii="Times New Roman"/>
          <w:b w:val="false"/>
          <w:i w:val="false"/>
          <w:color w:val="000000"/>
          <w:sz w:val="28"/>
        </w:rPr>
        <w:t>
      "Ел бірлігі" (Единство народа);</w:t>
      </w:r>
    </w:p>
    <w:bookmarkEnd w:id="497"/>
    <w:bookmarkStart w:name="z504" w:id="498"/>
    <w:p>
      <w:pPr>
        <w:spacing w:after="0"/>
        <w:ind w:left="0"/>
        <w:jc w:val="both"/>
      </w:pPr>
      <w:r>
        <w:rPr>
          <w:rFonts w:ascii="Times New Roman"/>
          <w:b w:val="false"/>
          <w:i w:val="false"/>
          <w:color w:val="000000"/>
          <w:sz w:val="28"/>
        </w:rPr>
        <w:t>
      "Еңбек Даңқы" (Трудовая Слава).</w:t>
      </w:r>
    </w:p>
    <w:bookmarkEnd w:id="498"/>
    <w:bookmarkStart w:name="z505" w:id="499"/>
    <w:p>
      <w:pPr>
        <w:spacing w:after="0"/>
        <w:ind w:left="0"/>
        <w:jc w:val="both"/>
      </w:pPr>
      <w:r>
        <w:rPr>
          <w:rFonts w:ascii="Times New Roman"/>
          <w:b w:val="false"/>
          <w:i w:val="false"/>
          <w:color w:val="000000"/>
          <w:sz w:val="28"/>
        </w:rPr>
        <w:t>
      При ношении знаков орденов "Барыс" (Барс) I степени, "Даңқ" (Слава) I степени, "Достық" (Дружба) I степени на плечевых лентах, которые проходят через правое плечо, звезды этих орденов располагаются на левой стороне груди слева от орденов. Орден "Барыс" (Барс) III степени носится на шейной ленте;</w:t>
      </w:r>
    </w:p>
    <w:bookmarkEnd w:id="499"/>
    <w:bookmarkStart w:name="z506" w:id="500"/>
    <w:p>
      <w:pPr>
        <w:spacing w:after="0"/>
        <w:ind w:left="0"/>
        <w:jc w:val="both"/>
      </w:pPr>
      <w:r>
        <w:rPr>
          <w:rFonts w:ascii="Times New Roman"/>
          <w:b w:val="false"/>
          <w:i w:val="false"/>
          <w:color w:val="000000"/>
          <w:sz w:val="28"/>
        </w:rPr>
        <w:t>
      2) медали:</w:t>
      </w:r>
    </w:p>
    <w:bookmarkEnd w:id="500"/>
    <w:bookmarkStart w:name="z507" w:id="501"/>
    <w:p>
      <w:pPr>
        <w:spacing w:after="0"/>
        <w:ind w:left="0"/>
        <w:jc w:val="both"/>
      </w:pPr>
      <w:r>
        <w:rPr>
          <w:rFonts w:ascii="Times New Roman"/>
          <w:b w:val="false"/>
          <w:i w:val="false"/>
          <w:color w:val="000000"/>
          <w:sz w:val="28"/>
        </w:rPr>
        <w:t>
      "Ерлігі үшін" (За мужество);</w:t>
      </w:r>
    </w:p>
    <w:bookmarkEnd w:id="501"/>
    <w:bookmarkStart w:name="z508" w:id="502"/>
    <w:p>
      <w:pPr>
        <w:spacing w:after="0"/>
        <w:ind w:left="0"/>
        <w:jc w:val="both"/>
      </w:pPr>
      <w:r>
        <w:rPr>
          <w:rFonts w:ascii="Times New Roman"/>
          <w:b w:val="false"/>
          <w:i w:val="false"/>
          <w:color w:val="000000"/>
          <w:sz w:val="28"/>
        </w:rPr>
        <w:t>
      "Жауынгерлік ерлігі үшін" (За воинскую доблесть);</w:t>
      </w:r>
    </w:p>
    <w:bookmarkEnd w:id="502"/>
    <w:bookmarkStart w:name="z509" w:id="503"/>
    <w:p>
      <w:pPr>
        <w:spacing w:after="0"/>
        <w:ind w:left="0"/>
        <w:jc w:val="both"/>
      </w:pPr>
      <w:r>
        <w:rPr>
          <w:rFonts w:ascii="Times New Roman"/>
          <w:b w:val="false"/>
          <w:i w:val="false"/>
          <w:color w:val="000000"/>
          <w:sz w:val="28"/>
        </w:rPr>
        <w:t>
      "Ерен еңбегі үшін" (За трудовое отличие);</w:t>
      </w:r>
    </w:p>
    <w:bookmarkEnd w:id="503"/>
    <w:bookmarkStart w:name="z510" w:id="504"/>
    <w:p>
      <w:pPr>
        <w:spacing w:after="0"/>
        <w:ind w:left="0"/>
        <w:jc w:val="both"/>
      </w:pPr>
      <w:r>
        <w:rPr>
          <w:rFonts w:ascii="Times New Roman"/>
          <w:b w:val="false"/>
          <w:i w:val="false"/>
          <w:color w:val="000000"/>
          <w:sz w:val="28"/>
        </w:rPr>
        <w:t>
      "Шапағат" (Милосердие).</w:t>
      </w:r>
    </w:p>
    <w:bookmarkEnd w:id="504"/>
    <w:bookmarkStart w:name="z511" w:id="505"/>
    <w:p>
      <w:pPr>
        <w:spacing w:after="0"/>
        <w:ind w:left="0"/>
        <w:jc w:val="both"/>
      </w:pPr>
      <w:r>
        <w:rPr>
          <w:rFonts w:ascii="Times New Roman"/>
          <w:b w:val="false"/>
          <w:i w:val="false"/>
          <w:color w:val="000000"/>
          <w:sz w:val="28"/>
        </w:rPr>
        <w:t>
      Вместо орденов Республики Казахстан награжденные лица могут носить установленного образца символы орденов.</w:t>
      </w:r>
    </w:p>
    <w:bookmarkEnd w:id="505"/>
    <w:bookmarkStart w:name="z512" w:id="506"/>
    <w:p>
      <w:pPr>
        <w:spacing w:after="0"/>
        <w:ind w:left="0"/>
        <w:jc w:val="both"/>
      </w:pPr>
      <w:r>
        <w:rPr>
          <w:rFonts w:ascii="Times New Roman"/>
          <w:b w:val="false"/>
          <w:i w:val="false"/>
          <w:color w:val="000000"/>
          <w:sz w:val="28"/>
        </w:rPr>
        <w:t>
      73. При ношении на левой стороне груди двух и более орденов, а также при ношении медалей вместе с указанными орденами их колодочки соединяются в ряд справа налево в установленном порядке. Ордена и медали одного наименования размещаются рядом в порядке времени награждения. Ордена и медали, не умещающиеся в один ряд (не более 5), переносятся во второй и последующие ряды, располагаемые ниже первого, и размещаются в них также справа налево в установленной очередности.</w:t>
      </w:r>
    </w:p>
    <w:bookmarkEnd w:id="506"/>
    <w:bookmarkStart w:name="z513" w:id="507"/>
    <w:p>
      <w:pPr>
        <w:spacing w:after="0"/>
        <w:ind w:left="0"/>
        <w:jc w:val="both"/>
      </w:pPr>
      <w:r>
        <w:rPr>
          <w:rFonts w:ascii="Times New Roman"/>
          <w:b w:val="false"/>
          <w:i w:val="false"/>
          <w:color w:val="000000"/>
          <w:sz w:val="28"/>
        </w:rPr>
        <w:t>
      74. Размещение орденов и медалей на левой стороне груди производится так, чтобы верхний край общей планки (колодочки) первого ряда располагался на мундирах (кителях) ниже уровня угла лацкана на 70 мм.</w:t>
      </w:r>
    </w:p>
    <w:bookmarkEnd w:id="507"/>
    <w:bookmarkStart w:name="z514" w:id="508"/>
    <w:p>
      <w:pPr>
        <w:spacing w:after="0"/>
        <w:ind w:left="0"/>
        <w:jc w:val="both"/>
      </w:pPr>
      <w:r>
        <w:rPr>
          <w:rFonts w:ascii="Times New Roman"/>
          <w:b w:val="false"/>
          <w:i w:val="false"/>
          <w:color w:val="000000"/>
          <w:sz w:val="28"/>
        </w:rPr>
        <w:t>
      Общая планка колодочки орденов и медалей второго ряда должна заходить под планку колодочки орденов и медалей первого ряда, третий и последующий ряды размещаются в аналогичном порядке.</w:t>
      </w:r>
    </w:p>
    <w:bookmarkEnd w:id="508"/>
    <w:bookmarkStart w:name="z515" w:id="509"/>
    <w:p>
      <w:pPr>
        <w:spacing w:after="0"/>
        <w:ind w:left="0"/>
        <w:jc w:val="both"/>
      </w:pPr>
      <w:r>
        <w:rPr>
          <w:rFonts w:ascii="Times New Roman"/>
          <w:b w:val="false"/>
          <w:i w:val="false"/>
          <w:color w:val="000000"/>
          <w:sz w:val="28"/>
        </w:rPr>
        <w:t>
      75. Медали "Өртте көрсеткен қайсарлығы үшін" (За отвагу на пожаре), "Мінсіз қызметі үшін" (За безупречную службу) I, ІІ, III степеней, "Суға батқандарды құтқарғаны үшін" (За спасение утопающих), "Төтенше жағдайлардың алдын алуда және жоюда үздік шыққаны үшін" (За отличие в предупреждении и ликвидации чрезвычайных ситуаций) носятся ниже орденов и медалей, а при отсутствии орденов и медалей – на их месте.</w:t>
      </w:r>
    </w:p>
    <w:bookmarkEnd w:id="509"/>
    <w:bookmarkStart w:name="z516" w:id="510"/>
    <w:p>
      <w:pPr>
        <w:spacing w:after="0"/>
        <w:ind w:left="0"/>
        <w:jc w:val="both"/>
      </w:pPr>
      <w:r>
        <w:rPr>
          <w:rFonts w:ascii="Times New Roman"/>
          <w:b w:val="false"/>
          <w:i w:val="false"/>
          <w:color w:val="000000"/>
          <w:sz w:val="28"/>
        </w:rPr>
        <w:t>
      При награждении сотрудника медалями различных ведомств, они носятся справа налево, в порядке степени значимости, после медалей МЧС.</w:t>
      </w:r>
    </w:p>
    <w:bookmarkEnd w:id="510"/>
    <w:bookmarkStart w:name="z517" w:id="511"/>
    <w:p>
      <w:pPr>
        <w:spacing w:after="0"/>
        <w:ind w:left="0"/>
        <w:jc w:val="both"/>
      </w:pPr>
      <w:r>
        <w:rPr>
          <w:rFonts w:ascii="Times New Roman"/>
          <w:b w:val="false"/>
          <w:i w:val="false"/>
          <w:color w:val="000000"/>
          <w:sz w:val="28"/>
        </w:rPr>
        <w:t>
      76. Размещение орденов Республики Казахстан на левой стороне груди производится так, чтобы верхний край колодочек орденов или верхние концы звезд орденов первого ряда размещались на уровне, установленном для колодочки (общей планки) первого ряда орденов и медалей, размещаемых на левой стороне груди.</w:t>
      </w:r>
    </w:p>
    <w:bookmarkEnd w:id="511"/>
    <w:bookmarkStart w:name="z518" w:id="512"/>
    <w:p>
      <w:pPr>
        <w:spacing w:after="0"/>
        <w:ind w:left="0"/>
        <w:jc w:val="both"/>
      </w:pPr>
      <w:r>
        <w:rPr>
          <w:rFonts w:ascii="Times New Roman"/>
          <w:b w:val="false"/>
          <w:i w:val="false"/>
          <w:color w:val="000000"/>
          <w:sz w:val="28"/>
        </w:rPr>
        <w:t>
      Ордена и медали, ленты орденов бывшего СССР, СНГ и иных иностранных государств носятся после орденов и медалей Республики Казахстан. Ордена и медали, прикрепленные на лентах, размещаются на левой стороне груди, а без лент и колодочек – на правой стороне груди. Размещение орденов и медалей бывшего СССР на левой стороне груди производится так, чтобы верхний край колодочки (общей планки) первого ряда располагался на мундирах ниже уровня угла лацкана на 70 мм.</w:t>
      </w:r>
    </w:p>
    <w:bookmarkEnd w:id="512"/>
    <w:bookmarkStart w:name="z519" w:id="513"/>
    <w:p>
      <w:pPr>
        <w:spacing w:after="0"/>
        <w:ind w:left="0"/>
        <w:jc w:val="both"/>
      </w:pPr>
      <w:r>
        <w:rPr>
          <w:rFonts w:ascii="Times New Roman"/>
          <w:b w:val="false"/>
          <w:i w:val="false"/>
          <w:color w:val="000000"/>
          <w:sz w:val="28"/>
        </w:rPr>
        <w:t>
      77. Орденские ленты и ленты медалей на планках носятся на левой стороне груди на кителе, мундире вне строя (высшего начальствующего состава) и куртке с длинными и коротким рукавами (офисная форма) – ниже уровня угла лацкана на 70 мм..</w:t>
      </w:r>
    </w:p>
    <w:bookmarkEnd w:id="513"/>
    <w:bookmarkStart w:name="z520" w:id="514"/>
    <w:p>
      <w:pPr>
        <w:spacing w:after="0"/>
        <w:ind w:left="0"/>
        <w:jc w:val="both"/>
      </w:pPr>
      <w:r>
        <w:rPr>
          <w:rFonts w:ascii="Times New Roman"/>
          <w:b w:val="false"/>
          <w:i w:val="false"/>
          <w:color w:val="000000"/>
          <w:sz w:val="28"/>
        </w:rPr>
        <w:t>
      Орденские ленты и ленты медалей на планках размещаются справа налево. Размер планки составляет 25 х 8,5 мм.</w:t>
      </w:r>
    </w:p>
    <w:bookmarkEnd w:id="514"/>
    <w:bookmarkStart w:name="z521" w:id="515"/>
    <w:p>
      <w:pPr>
        <w:spacing w:after="0"/>
        <w:ind w:left="0"/>
        <w:jc w:val="both"/>
      </w:pPr>
      <w:r>
        <w:rPr>
          <w:rFonts w:ascii="Times New Roman"/>
          <w:b w:val="false"/>
          <w:i w:val="false"/>
          <w:color w:val="000000"/>
          <w:sz w:val="28"/>
        </w:rPr>
        <w:t>
      78. Почетные знаки лауреатов, нагрудные знаки к почетным званиям носятся на правой стороне груди и располагаются выше орденов и медалей.</w:t>
      </w:r>
    </w:p>
    <w:bookmarkEnd w:id="515"/>
    <w:bookmarkStart w:name="z522" w:id="516"/>
    <w:p>
      <w:pPr>
        <w:spacing w:after="0"/>
        <w:ind w:left="0"/>
        <w:jc w:val="both"/>
      </w:pPr>
      <w:r>
        <w:rPr>
          <w:rFonts w:ascii="Times New Roman"/>
          <w:b w:val="false"/>
          <w:i w:val="false"/>
          <w:color w:val="000000"/>
          <w:sz w:val="28"/>
        </w:rPr>
        <w:t>
      79. Нагрудные знаки "Азаматтық қорғау органдарының құрметті қызметкері" (Почетный сотрудник органов гражданской защиты), "Құтқарушы" (Спасатель) носятся на правой стороне груди, при ношении орденов и медалей на мундире и парадном кителе – на 10 мм. ниже их, а при отсутствии орденов и медалей – на их месте.</w:t>
      </w:r>
    </w:p>
    <w:bookmarkEnd w:id="516"/>
    <w:bookmarkStart w:name="z523" w:id="517"/>
    <w:p>
      <w:pPr>
        <w:spacing w:after="0"/>
        <w:ind w:left="0"/>
        <w:jc w:val="both"/>
      </w:pPr>
      <w:r>
        <w:rPr>
          <w:rFonts w:ascii="Times New Roman"/>
          <w:b w:val="false"/>
          <w:i w:val="false"/>
          <w:color w:val="000000"/>
          <w:sz w:val="28"/>
        </w:rPr>
        <w:t>
      Нагрудные знаки "Азаматтық қорғау органдарының құрметті қызметкері" (Почетный сотрудник органов гражданской защиты) и "Құтқарушы" (Спасатель) располагаются в один ряд с нагрудным знаком об окончании высшего (среднего) учебного заведения, справа нагрудный знак "Азаматтық қорғау органдарының құрметті қызметкері" и слева нагрудный знак "Құтқарушы" на одном уровне, на 10 мм. ниже нагрудного знака "Классной квалификации".</w:t>
      </w:r>
    </w:p>
    <w:bookmarkEnd w:id="517"/>
    <w:bookmarkStart w:name="z524" w:id="518"/>
    <w:p>
      <w:pPr>
        <w:spacing w:after="0"/>
        <w:ind w:left="0"/>
        <w:jc w:val="both"/>
      </w:pPr>
      <w:r>
        <w:rPr>
          <w:rFonts w:ascii="Times New Roman"/>
          <w:b w:val="false"/>
          <w:i w:val="false"/>
          <w:color w:val="000000"/>
          <w:sz w:val="28"/>
        </w:rPr>
        <w:t>
      80. Нагрудный знак "Классной квалификации" носится на правой стороне груди на мундире, кителе (повседневная и парадная), куртке с длинными и короткими рукавами (офисная форма) ниже уровня угла лацкана на 70 мм., на одном уровне с орденскими лентами и лентами медалей на планках с левой стороны.</w:t>
      </w:r>
    </w:p>
    <w:bookmarkEnd w:id="518"/>
    <w:bookmarkStart w:name="z525" w:id="519"/>
    <w:p>
      <w:pPr>
        <w:spacing w:after="0"/>
        <w:ind w:left="0"/>
        <w:jc w:val="both"/>
      </w:pPr>
      <w:r>
        <w:rPr>
          <w:rFonts w:ascii="Times New Roman"/>
          <w:b w:val="false"/>
          <w:i w:val="false"/>
          <w:color w:val="000000"/>
          <w:sz w:val="28"/>
        </w:rPr>
        <w:t>
      81. Нагрудный знак об окончании учебного заведения (высшее, послевузовское) МЧС или иного высшего (среднего) учебного заведения размещается на мундире, кителе (повседневная и парадная), куртке с длинными и короткими рукавами (офисная форма) горизонтально в один ряд с нагрудными знаками "Азаматтық қорғау органдарының құрметті қызметкері" и "Құтқарушы" (при наличии) по центру на 10 мм. ниже нагрудного знака "Классной квалификации".</w:t>
      </w:r>
    </w:p>
    <w:bookmarkEnd w:id="519"/>
    <w:bookmarkStart w:name="z526" w:id="520"/>
    <w:p>
      <w:pPr>
        <w:spacing w:after="0"/>
        <w:ind w:left="0"/>
        <w:jc w:val="both"/>
      </w:pPr>
      <w:r>
        <w:rPr>
          <w:rFonts w:ascii="Times New Roman"/>
          <w:b w:val="false"/>
          <w:i w:val="false"/>
          <w:color w:val="000000"/>
          <w:sz w:val="28"/>
        </w:rPr>
        <w:t>
      Не допускается ношение нескольких нагрудных знаков об окончании учебного заведения, также нагрудных знаков об окончании обучения по программам дополнительного образования, в том числе курсов повышения квалификации.</w:t>
      </w:r>
    </w:p>
    <w:bookmarkEnd w:id="520"/>
    <w:bookmarkStart w:name="z527" w:id="521"/>
    <w:p>
      <w:pPr>
        <w:spacing w:after="0"/>
        <w:ind w:left="0"/>
        <w:jc w:val="both"/>
      </w:pPr>
      <w:r>
        <w:rPr>
          <w:rFonts w:ascii="Times New Roman"/>
          <w:b w:val="false"/>
          <w:i w:val="false"/>
          <w:color w:val="000000"/>
          <w:sz w:val="28"/>
        </w:rPr>
        <w:t>
      При наличии у сотрудника нагрудных знаков об окончании учебного заведения (высшее, послевузовское) МЧС или иного высшего и среднего учебного заведения носится только один нагрудный знак более высокого уровня.</w:t>
      </w:r>
    </w:p>
    <w:bookmarkEnd w:id="521"/>
    <w:bookmarkStart w:name="z528" w:id="522"/>
    <w:p>
      <w:pPr>
        <w:spacing w:after="0"/>
        <w:ind w:left="0"/>
        <w:jc w:val="both"/>
      </w:pPr>
      <w:r>
        <w:rPr>
          <w:rFonts w:ascii="Times New Roman"/>
          <w:b w:val="false"/>
          <w:i w:val="false"/>
          <w:color w:val="000000"/>
          <w:sz w:val="28"/>
        </w:rPr>
        <w:t>
      Форменная одежда сотрудников высшего начальствующего состава</w:t>
      </w:r>
    </w:p>
    <w:bookmarkEnd w:id="522"/>
    <w:bookmarkStart w:name="z529" w:id="523"/>
    <w:p>
      <w:pPr>
        <w:spacing w:after="0"/>
        <w:ind w:left="0"/>
        <w:jc w:val="both"/>
      </w:pPr>
      <w:r>
        <w:rPr>
          <w:rFonts w:ascii="Times New Roman"/>
          <w:b w:val="false"/>
          <w:i w:val="false"/>
          <w:color w:val="000000"/>
          <w:sz w:val="28"/>
        </w:rPr>
        <w:t xml:space="preserve">
      </w:t>
      </w:r>
    </w:p>
    <w:bookmarkEnd w:id="523"/>
    <w:p>
      <w:pPr>
        <w:spacing w:after="0"/>
        <w:ind w:left="0"/>
        <w:jc w:val="both"/>
      </w:pPr>
      <w:r>
        <w:drawing>
          <wp:inline distT="0" distB="0" distL="0" distR="0">
            <wp:extent cx="7810500" cy="943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943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0" w:id="524"/>
    <w:p>
      <w:pPr>
        <w:spacing w:after="0"/>
        <w:ind w:left="0"/>
        <w:jc w:val="both"/>
      </w:pPr>
      <w:r>
        <w:rPr>
          <w:rFonts w:ascii="Times New Roman"/>
          <w:b w:val="false"/>
          <w:i w:val="false"/>
          <w:color w:val="000000"/>
          <w:sz w:val="28"/>
        </w:rPr>
        <w:t>
      Рисунок 1.</w:t>
      </w:r>
    </w:p>
    <w:bookmarkEnd w:id="524"/>
    <w:bookmarkStart w:name="z531" w:id="525"/>
    <w:p>
      <w:pPr>
        <w:spacing w:after="0"/>
        <w:ind w:left="0"/>
        <w:jc w:val="both"/>
      </w:pPr>
      <w:r>
        <w:rPr>
          <w:rFonts w:ascii="Times New Roman"/>
          <w:b w:val="false"/>
          <w:i w:val="false"/>
          <w:color w:val="000000"/>
          <w:sz w:val="28"/>
        </w:rPr>
        <w:t>
      Парадная форменная одежда</w:t>
      </w:r>
    </w:p>
    <w:bookmarkEnd w:id="525"/>
    <w:bookmarkStart w:name="z532" w:id="526"/>
    <w:p>
      <w:pPr>
        <w:spacing w:after="0"/>
        <w:ind w:left="0"/>
        <w:jc w:val="both"/>
      </w:pPr>
      <w:r>
        <w:rPr>
          <w:rFonts w:ascii="Times New Roman"/>
          <w:b w:val="false"/>
          <w:i w:val="false"/>
          <w:color w:val="000000"/>
          <w:sz w:val="28"/>
        </w:rPr>
        <w:t>
      Форменная одежда сотрудников высшего начальствующего состава</w:t>
      </w:r>
    </w:p>
    <w:bookmarkEnd w:id="526"/>
    <w:bookmarkStart w:name="z533" w:id="527"/>
    <w:p>
      <w:pPr>
        <w:spacing w:after="0"/>
        <w:ind w:left="0"/>
        <w:jc w:val="both"/>
      </w:pPr>
      <w:r>
        <w:rPr>
          <w:rFonts w:ascii="Times New Roman"/>
          <w:b w:val="false"/>
          <w:i w:val="false"/>
          <w:color w:val="000000"/>
          <w:sz w:val="28"/>
        </w:rPr>
        <w:t xml:space="preserve">
      </w:t>
      </w:r>
    </w:p>
    <w:bookmarkEnd w:id="527"/>
    <w:p>
      <w:pPr>
        <w:spacing w:after="0"/>
        <w:ind w:left="0"/>
        <w:jc w:val="both"/>
      </w:pPr>
      <w:r>
        <w:drawing>
          <wp:inline distT="0" distB="0" distL="0" distR="0">
            <wp:extent cx="7810500" cy="1285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285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4" w:id="528"/>
    <w:p>
      <w:pPr>
        <w:spacing w:after="0"/>
        <w:ind w:left="0"/>
        <w:jc w:val="both"/>
      </w:pPr>
      <w:r>
        <w:rPr>
          <w:rFonts w:ascii="Times New Roman"/>
          <w:b w:val="false"/>
          <w:i w:val="false"/>
          <w:color w:val="000000"/>
          <w:sz w:val="28"/>
        </w:rPr>
        <w:t>
      Рисунок 2.</w:t>
      </w:r>
    </w:p>
    <w:bookmarkEnd w:id="528"/>
    <w:bookmarkStart w:name="z535" w:id="529"/>
    <w:p>
      <w:pPr>
        <w:spacing w:after="0"/>
        <w:ind w:left="0"/>
        <w:jc w:val="both"/>
      </w:pPr>
      <w:r>
        <w:rPr>
          <w:rFonts w:ascii="Times New Roman"/>
          <w:b w:val="false"/>
          <w:i w:val="false"/>
          <w:color w:val="000000"/>
          <w:sz w:val="28"/>
        </w:rPr>
        <w:t>
      Зимняя форменная одежда</w:t>
      </w:r>
    </w:p>
    <w:bookmarkEnd w:id="529"/>
    <w:bookmarkStart w:name="z536" w:id="530"/>
    <w:p>
      <w:pPr>
        <w:spacing w:after="0"/>
        <w:ind w:left="0"/>
        <w:jc w:val="both"/>
      </w:pPr>
      <w:r>
        <w:rPr>
          <w:rFonts w:ascii="Times New Roman"/>
          <w:b w:val="false"/>
          <w:i w:val="false"/>
          <w:color w:val="000000"/>
          <w:sz w:val="28"/>
        </w:rPr>
        <w:t>
      Форменная одежда сотрудников высшего начальствующего состава</w:t>
      </w:r>
    </w:p>
    <w:bookmarkEnd w:id="530"/>
    <w:bookmarkStart w:name="z537" w:id="531"/>
    <w:p>
      <w:pPr>
        <w:spacing w:after="0"/>
        <w:ind w:left="0"/>
        <w:jc w:val="both"/>
      </w:pPr>
      <w:r>
        <w:rPr>
          <w:rFonts w:ascii="Times New Roman"/>
          <w:b w:val="false"/>
          <w:i w:val="false"/>
          <w:color w:val="000000"/>
          <w:sz w:val="28"/>
        </w:rPr>
        <w:t xml:space="preserve">
      </w:t>
      </w:r>
    </w:p>
    <w:bookmarkEnd w:id="531"/>
    <w:p>
      <w:pPr>
        <w:spacing w:after="0"/>
        <w:ind w:left="0"/>
        <w:jc w:val="both"/>
      </w:pPr>
      <w:r>
        <w:drawing>
          <wp:inline distT="0" distB="0" distL="0" distR="0">
            <wp:extent cx="7810500" cy="960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960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38" w:id="532"/>
    <w:p>
      <w:pPr>
        <w:spacing w:after="0"/>
        <w:ind w:left="0"/>
        <w:jc w:val="both"/>
      </w:pPr>
      <w:r>
        <w:rPr>
          <w:rFonts w:ascii="Times New Roman"/>
          <w:b w:val="false"/>
          <w:i w:val="false"/>
          <w:color w:val="000000"/>
          <w:sz w:val="28"/>
        </w:rPr>
        <w:t>
      Рисунок 3.</w:t>
      </w:r>
    </w:p>
    <w:bookmarkEnd w:id="532"/>
    <w:bookmarkStart w:name="z539" w:id="533"/>
    <w:p>
      <w:pPr>
        <w:spacing w:after="0"/>
        <w:ind w:left="0"/>
        <w:jc w:val="both"/>
      </w:pPr>
      <w:r>
        <w:rPr>
          <w:rFonts w:ascii="Times New Roman"/>
          <w:b w:val="false"/>
          <w:i w:val="false"/>
          <w:color w:val="000000"/>
          <w:sz w:val="28"/>
        </w:rPr>
        <w:t>
      Повседневная форменная одежда</w:t>
      </w:r>
    </w:p>
    <w:bookmarkEnd w:id="533"/>
    <w:bookmarkStart w:name="z540" w:id="534"/>
    <w:p>
      <w:pPr>
        <w:spacing w:after="0"/>
        <w:ind w:left="0"/>
        <w:jc w:val="both"/>
      </w:pPr>
      <w:r>
        <w:rPr>
          <w:rFonts w:ascii="Times New Roman"/>
          <w:b w:val="false"/>
          <w:i w:val="false"/>
          <w:color w:val="000000"/>
          <w:sz w:val="28"/>
        </w:rPr>
        <w:t>
      Форменная одежда сотрудников высшего начальствующего состава</w:t>
      </w:r>
    </w:p>
    <w:bookmarkEnd w:id="534"/>
    <w:bookmarkStart w:name="z541" w:id="535"/>
    <w:p>
      <w:pPr>
        <w:spacing w:after="0"/>
        <w:ind w:left="0"/>
        <w:jc w:val="both"/>
      </w:pPr>
      <w:r>
        <w:rPr>
          <w:rFonts w:ascii="Times New Roman"/>
          <w:b w:val="false"/>
          <w:i w:val="false"/>
          <w:color w:val="000000"/>
          <w:sz w:val="28"/>
        </w:rPr>
        <w:t xml:space="preserve">
      </w:t>
      </w:r>
    </w:p>
    <w:bookmarkEnd w:id="535"/>
    <w:p>
      <w:pPr>
        <w:spacing w:after="0"/>
        <w:ind w:left="0"/>
        <w:jc w:val="both"/>
      </w:pPr>
      <w:r>
        <w:drawing>
          <wp:inline distT="0" distB="0" distL="0" distR="0">
            <wp:extent cx="7810500" cy="989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989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42" w:id="536"/>
    <w:p>
      <w:pPr>
        <w:spacing w:after="0"/>
        <w:ind w:left="0"/>
        <w:jc w:val="both"/>
      </w:pPr>
      <w:r>
        <w:rPr>
          <w:rFonts w:ascii="Times New Roman"/>
          <w:b w:val="false"/>
          <w:i w:val="false"/>
          <w:color w:val="000000"/>
          <w:sz w:val="28"/>
        </w:rPr>
        <w:t>
      Рисунок 4.</w:t>
      </w:r>
    </w:p>
    <w:bookmarkEnd w:id="536"/>
    <w:bookmarkStart w:name="z543" w:id="537"/>
    <w:p>
      <w:pPr>
        <w:spacing w:after="0"/>
        <w:ind w:left="0"/>
        <w:jc w:val="both"/>
      </w:pPr>
      <w:r>
        <w:rPr>
          <w:rFonts w:ascii="Times New Roman"/>
          <w:b w:val="false"/>
          <w:i w:val="false"/>
          <w:color w:val="000000"/>
          <w:sz w:val="28"/>
        </w:rPr>
        <w:t>
      Повседневная форменная одежда</w:t>
      </w:r>
    </w:p>
    <w:bookmarkEnd w:id="537"/>
    <w:bookmarkStart w:name="z544" w:id="538"/>
    <w:p>
      <w:pPr>
        <w:spacing w:after="0"/>
        <w:ind w:left="0"/>
        <w:jc w:val="both"/>
      </w:pPr>
      <w:r>
        <w:rPr>
          <w:rFonts w:ascii="Times New Roman"/>
          <w:b w:val="false"/>
          <w:i w:val="false"/>
          <w:color w:val="000000"/>
          <w:sz w:val="28"/>
        </w:rPr>
        <w:t>
      Форменная одежда сотрудников высшего начальствующего состава</w:t>
      </w:r>
    </w:p>
    <w:bookmarkEnd w:id="538"/>
    <w:bookmarkStart w:name="z545" w:id="539"/>
    <w:p>
      <w:pPr>
        <w:spacing w:after="0"/>
        <w:ind w:left="0"/>
        <w:jc w:val="both"/>
      </w:pPr>
      <w:r>
        <w:rPr>
          <w:rFonts w:ascii="Times New Roman"/>
          <w:b w:val="false"/>
          <w:i w:val="false"/>
          <w:color w:val="000000"/>
          <w:sz w:val="28"/>
        </w:rPr>
        <w:t xml:space="preserve">
      </w:t>
      </w:r>
    </w:p>
    <w:bookmarkEnd w:id="539"/>
    <w:p>
      <w:pPr>
        <w:spacing w:after="0"/>
        <w:ind w:left="0"/>
        <w:jc w:val="both"/>
      </w:pPr>
      <w:r>
        <w:drawing>
          <wp:inline distT="0" distB="0" distL="0" distR="0">
            <wp:extent cx="78105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46" w:id="540"/>
    <w:p>
      <w:pPr>
        <w:spacing w:after="0"/>
        <w:ind w:left="0"/>
        <w:jc w:val="both"/>
      </w:pPr>
      <w:r>
        <w:rPr>
          <w:rFonts w:ascii="Times New Roman"/>
          <w:b w:val="false"/>
          <w:i w:val="false"/>
          <w:color w:val="000000"/>
          <w:sz w:val="28"/>
        </w:rPr>
        <w:t>
      Рисунок 5.</w:t>
      </w:r>
    </w:p>
    <w:bookmarkEnd w:id="540"/>
    <w:bookmarkStart w:name="z547" w:id="541"/>
    <w:p>
      <w:pPr>
        <w:spacing w:after="0"/>
        <w:ind w:left="0"/>
        <w:jc w:val="both"/>
      </w:pPr>
      <w:r>
        <w:rPr>
          <w:rFonts w:ascii="Times New Roman"/>
          <w:b w:val="false"/>
          <w:i w:val="false"/>
          <w:color w:val="000000"/>
          <w:sz w:val="28"/>
        </w:rPr>
        <w:t>
      Летняя специальная форменная одежда</w:t>
      </w:r>
    </w:p>
    <w:bookmarkEnd w:id="541"/>
    <w:bookmarkStart w:name="z548" w:id="542"/>
    <w:p>
      <w:pPr>
        <w:spacing w:after="0"/>
        <w:ind w:left="0"/>
        <w:jc w:val="both"/>
      </w:pPr>
      <w:r>
        <w:rPr>
          <w:rFonts w:ascii="Times New Roman"/>
          <w:b w:val="false"/>
          <w:i w:val="false"/>
          <w:color w:val="000000"/>
          <w:sz w:val="28"/>
        </w:rPr>
        <w:t>
      Форменная одежда сотрудников высшего начальствующего состава</w:t>
      </w:r>
    </w:p>
    <w:bookmarkEnd w:id="542"/>
    <w:bookmarkStart w:name="z549" w:id="543"/>
    <w:p>
      <w:pPr>
        <w:spacing w:after="0"/>
        <w:ind w:left="0"/>
        <w:jc w:val="both"/>
      </w:pPr>
      <w:r>
        <w:rPr>
          <w:rFonts w:ascii="Times New Roman"/>
          <w:b w:val="false"/>
          <w:i w:val="false"/>
          <w:color w:val="000000"/>
          <w:sz w:val="28"/>
        </w:rPr>
        <w:t xml:space="preserve">
      </w:t>
      </w:r>
    </w:p>
    <w:bookmarkEnd w:id="543"/>
    <w:p>
      <w:pPr>
        <w:spacing w:after="0"/>
        <w:ind w:left="0"/>
        <w:jc w:val="both"/>
      </w:pPr>
      <w:r>
        <w:drawing>
          <wp:inline distT="0" distB="0" distL="0" distR="0">
            <wp:extent cx="78105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50" w:id="544"/>
    <w:p>
      <w:pPr>
        <w:spacing w:after="0"/>
        <w:ind w:left="0"/>
        <w:jc w:val="both"/>
      </w:pPr>
      <w:r>
        <w:rPr>
          <w:rFonts w:ascii="Times New Roman"/>
          <w:b w:val="false"/>
          <w:i w:val="false"/>
          <w:color w:val="000000"/>
          <w:sz w:val="28"/>
        </w:rPr>
        <w:t>
      Рисунок 6.</w:t>
      </w:r>
    </w:p>
    <w:bookmarkEnd w:id="544"/>
    <w:bookmarkStart w:name="z551" w:id="545"/>
    <w:p>
      <w:pPr>
        <w:spacing w:after="0"/>
        <w:ind w:left="0"/>
        <w:jc w:val="both"/>
      </w:pPr>
      <w:r>
        <w:rPr>
          <w:rFonts w:ascii="Times New Roman"/>
          <w:b w:val="false"/>
          <w:i w:val="false"/>
          <w:color w:val="000000"/>
          <w:sz w:val="28"/>
        </w:rPr>
        <w:t>
      Зимняя специальная форменная одежда</w:t>
      </w:r>
    </w:p>
    <w:bookmarkEnd w:id="545"/>
    <w:bookmarkStart w:name="z552" w:id="546"/>
    <w:p>
      <w:pPr>
        <w:spacing w:after="0"/>
        <w:ind w:left="0"/>
        <w:jc w:val="both"/>
      </w:pPr>
      <w:r>
        <w:rPr>
          <w:rFonts w:ascii="Times New Roman"/>
          <w:b w:val="false"/>
          <w:i w:val="false"/>
          <w:color w:val="000000"/>
          <w:sz w:val="28"/>
        </w:rPr>
        <w:t>
      Форменная одежда сотрудников (мужчин) старшего и среднего начальствующего состава</w:t>
      </w:r>
    </w:p>
    <w:bookmarkEnd w:id="546"/>
    <w:bookmarkStart w:name="z553" w:id="547"/>
    <w:p>
      <w:pPr>
        <w:spacing w:after="0"/>
        <w:ind w:left="0"/>
        <w:jc w:val="both"/>
      </w:pPr>
      <w:r>
        <w:rPr>
          <w:rFonts w:ascii="Times New Roman"/>
          <w:b w:val="false"/>
          <w:i w:val="false"/>
          <w:color w:val="000000"/>
          <w:sz w:val="28"/>
        </w:rPr>
        <w:t xml:space="preserve">
      </w:t>
      </w:r>
    </w:p>
    <w:bookmarkEnd w:id="547"/>
    <w:p>
      <w:pPr>
        <w:spacing w:after="0"/>
        <w:ind w:left="0"/>
        <w:jc w:val="both"/>
      </w:pPr>
      <w:r>
        <w:drawing>
          <wp:inline distT="0" distB="0" distL="0" distR="0">
            <wp:extent cx="78105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54" w:id="548"/>
    <w:p>
      <w:pPr>
        <w:spacing w:after="0"/>
        <w:ind w:left="0"/>
        <w:jc w:val="both"/>
      </w:pPr>
      <w:r>
        <w:rPr>
          <w:rFonts w:ascii="Times New Roman"/>
          <w:b w:val="false"/>
          <w:i w:val="false"/>
          <w:color w:val="000000"/>
          <w:sz w:val="28"/>
        </w:rPr>
        <w:t xml:space="preserve">
      </w:t>
      </w:r>
      <w:r>
        <w:rPr>
          <w:rFonts w:ascii="Times New Roman"/>
          <w:b w:val="false"/>
          <w:i/>
          <w:color w:val="000000"/>
          <w:sz w:val="28"/>
        </w:rPr>
        <w:t>Для полковников</w:t>
      </w:r>
    </w:p>
    <w:bookmarkEnd w:id="548"/>
    <w:bookmarkStart w:name="z555" w:id="549"/>
    <w:p>
      <w:pPr>
        <w:spacing w:after="0"/>
        <w:ind w:left="0"/>
        <w:jc w:val="both"/>
      </w:pPr>
      <w:r>
        <w:rPr>
          <w:rFonts w:ascii="Times New Roman"/>
          <w:b w:val="false"/>
          <w:i w:val="false"/>
          <w:color w:val="000000"/>
          <w:sz w:val="28"/>
        </w:rPr>
        <w:t>
      Рисунок 7.</w:t>
      </w:r>
    </w:p>
    <w:bookmarkEnd w:id="549"/>
    <w:bookmarkStart w:name="z556" w:id="550"/>
    <w:p>
      <w:pPr>
        <w:spacing w:after="0"/>
        <w:ind w:left="0"/>
        <w:jc w:val="both"/>
      </w:pPr>
      <w:r>
        <w:rPr>
          <w:rFonts w:ascii="Times New Roman"/>
          <w:b w:val="false"/>
          <w:i w:val="false"/>
          <w:color w:val="000000"/>
          <w:sz w:val="28"/>
        </w:rPr>
        <w:t>
      Парадная форменная одежда</w:t>
      </w:r>
    </w:p>
    <w:bookmarkEnd w:id="550"/>
    <w:bookmarkStart w:name="z557" w:id="551"/>
    <w:p>
      <w:pPr>
        <w:spacing w:after="0"/>
        <w:ind w:left="0"/>
        <w:jc w:val="both"/>
      </w:pPr>
      <w:r>
        <w:rPr>
          <w:rFonts w:ascii="Times New Roman"/>
          <w:b w:val="false"/>
          <w:i w:val="false"/>
          <w:color w:val="000000"/>
          <w:sz w:val="28"/>
        </w:rPr>
        <w:t>
      Форменная одежда сотрудников (мужчин) старшего и среднего начальствующего состава</w:t>
      </w:r>
    </w:p>
    <w:bookmarkEnd w:id="551"/>
    <w:bookmarkStart w:name="z558" w:id="552"/>
    <w:p>
      <w:pPr>
        <w:spacing w:after="0"/>
        <w:ind w:left="0"/>
        <w:jc w:val="both"/>
      </w:pPr>
      <w:r>
        <w:rPr>
          <w:rFonts w:ascii="Times New Roman"/>
          <w:b w:val="false"/>
          <w:i w:val="false"/>
          <w:color w:val="000000"/>
          <w:sz w:val="28"/>
        </w:rPr>
        <w:t xml:space="preserve">
      </w:t>
      </w:r>
    </w:p>
    <w:bookmarkEnd w:id="552"/>
    <w:p>
      <w:pPr>
        <w:spacing w:after="0"/>
        <w:ind w:left="0"/>
        <w:jc w:val="both"/>
      </w:pPr>
      <w:r>
        <w:drawing>
          <wp:inline distT="0" distB="0" distL="0" distR="0">
            <wp:extent cx="7810500" cy="1973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973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59" w:id="553"/>
    <w:p>
      <w:pPr>
        <w:spacing w:after="0"/>
        <w:ind w:left="0"/>
        <w:jc w:val="both"/>
      </w:pPr>
      <w:r>
        <w:rPr>
          <w:rFonts w:ascii="Times New Roman"/>
          <w:b w:val="false"/>
          <w:i w:val="false"/>
          <w:color w:val="000000"/>
          <w:sz w:val="28"/>
        </w:rPr>
        <w:t>
      Рисунок 8.</w:t>
      </w:r>
    </w:p>
    <w:bookmarkEnd w:id="553"/>
    <w:bookmarkStart w:name="z560" w:id="554"/>
    <w:p>
      <w:pPr>
        <w:spacing w:after="0"/>
        <w:ind w:left="0"/>
        <w:jc w:val="both"/>
      </w:pPr>
      <w:r>
        <w:rPr>
          <w:rFonts w:ascii="Times New Roman"/>
          <w:b w:val="false"/>
          <w:i w:val="false"/>
          <w:color w:val="000000"/>
          <w:sz w:val="28"/>
        </w:rPr>
        <w:t>
      Зимняя форменная одежда (для полковников)</w:t>
      </w:r>
    </w:p>
    <w:bookmarkEnd w:id="554"/>
    <w:bookmarkStart w:name="z561" w:id="555"/>
    <w:p>
      <w:pPr>
        <w:spacing w:after="0"/>
        <w:ind w:left="0"/>
        <w:jc w:val="both"/>
      </w:pPr>
      <w:r>
        <w:rPr>
          <w:rFonts w:ascii="Times New Roman"/>
          <w:b w:val="false"/>
          <w:i w:val="false"/>
          <w:color w:val="000000"/>
          <w:sz w:val="28"/>
        </w:rPr>
        <w:t>
      Форменная одежда сотрудников (мужчин) старшего и среднего начальствующего состава</w:t>
      </w:r>
    </w:p>
    <w:bookmarkEnd w:id="555"/>
    <w:bookmarkStart w:name="z562" w:id="556"/>
    <w:p>
      <w:pPr>
        <w:spacing w:after="0"/>
        <w:ind w:left="0"/>
        <w:jc w:val="both"/>
      </w:pPr>
      <w:r>
        <w:rPr>
          <w:rFonts w:ascii="Times New Roman"/>
          <w:b w:val="false"/>
          <w:i w:val="false"/>
          <w:color w:val="000000"/>
          <w:sz w:val="28"/>
        </w:rPr>
        <w:t xml:space="preserve">
      </w:t>
      </w:r>
    </w:p>
    <w:bookmarkEnd w:id="556"/>
    <w:p>
      <w:pPr>
        <w:spacing w:after="0"/>
        <w:ind w:left="0"/>
        <w:jc w:val="both"/>
      </w:pPr>
      <w:r>
        <w:drawing>
          <wp:inline distT="0" distB="0" distL="0" distR="0">
            <wp:extent cx="7810500" cy="1506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506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3" w:id="557"/>
    <w:p>
      <w:pPr>
        <w:spacing w:after="0"/>
        <w:ind w:left="0"/>
        <w:jc w:val="both"/>
      </w:pPr>
      <w:r>
        <w:rPr>
          <w:rFonts w:ascii="Times New Roman"/>
          <w:b w:val="false"/>
          <w:i w:val="false"/>
          <w:color w:val="000000"/>
          <w:sz w:val="28"/>
        </w:rPr>
        <w:t>
      Рисунок 9.</w:t>
      </w:r>
    </w:p>
    <w:bookmarkEnd w:id="557"/>
    <w:bookmarkStart w:name="z564" w:id="558"/>
    <w:p>
      <w:pPr>
        <w:spacing w:after="0"/>
        <w:ind w:left="0"/>
        <w:jc w:val="both"/>
      </w:pPr>
      <w:r>
        <w:rPr>
          <w:rFonts w:ascii="Times New Roman"/>
          <w:b w:val="false"/>
          <w:i w:val="false"/>
          <w:color w:val="000000"/>
          <w:sz w:val="28"/>
        </w:rPr>
        <w:t xml:space="preserve">
      Зимняя форменная одежда </w:t>
      </w:r>
    </w:p>
    <w:bookmarkEnd w:id="558"/>
    <w:bookmarkStart w:name="z565" w:id="559"/>
    <w:p>
      <w:pPr>
        <w:spacing w:after="0"/>
        <w:ind w:left="0"/>
        <w:jc w:val="both"/>
      </w:pPr>
      <w:r>
        <w:rPr>
          <w:rFonts w:ascii="Times New Roman"/>
          <w:b w:val="false"/>
          <w:i w:val="false"/>
          <w:color w:val="000000"/>
          <w:sz w:val="28"/>
        </w:rPr>
        <w:t>
      Форменная одежда сотрудников (мужчин) старшего и среднего начальствующего состава</w:t>
      </w:r>
    </w:p>
    <w:bookmarkEnd w:id="559"/>
    <w:bookmarkStart w:name="z566" w:id="560"/>
    <w:p>
      <w:pPr>
        <w:spacing w:after="0"/>
        <w:ind w:left="0"/>
        <w:jc w:val="both"/>
      </w:pPr>
      <w:r>
        <w:rPr>
          <w:rFonts w:ascii="Times New Roman"/>
          <w:b w:val="false"/>
          <w:i w:val="false"/>
          <w:color w:val="000000"/>
          <w:sz w:val="28"/>
        </w:rPr>
        <w:t xml:space="preserve">
      </w:t>
      </w:r>
    </w:p>
    <w:bookmarkEnd w:id="560"/>
    <w:p>
      <w:pPr>
        <w:spacing w:after="0"/>
        <w:ind w:left="0"/>
        <w:jc w:val="both"/>
      </w:pPr>
      <w:r>
        <w:drawing>
          <wp:inline distT="0" distB="0" distL="0" distR="0">
            <wp:extent cx="7810500" cy="1012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012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7" w:id="561"/>
    <w:p>
      <w:pPr>
        <w:spacing w:after="0"/>
        <w:ind w:left="0"/>
        <w:jc w:val="both"/>
      </w:pPr>
      <w:r>
        <w:rPr>
          <w:rFonts w:ascii="Times New Roman"/>
          <w:b w:val="false"/>
          <w:i w:val="false"/>
          <w:color w:val="000000"/>
          <w:sz w:val="28"/>
        </w:rPr>
        <w:t>
      Рисунок 10.</w:t>
      </w:r>
    </w:p>
    <w:bookmarkEnd w:id="561"/>
    <w:bookmarkStart w:name="z568" w:id="562"/>
    <w:p>
      <w:pPr>
        <w:spacing w:after="0"/>
        <w:ind w:left="0"/>
        <w:jc w:val="both"/>
      </w:pPr>
      <w:r>
        <w:rPr>
          <w:rFonts w:ascii="Times New Roman"/>
          <w:b w:val="false"/>
          <w:i w:val="false"/>
          <w:color w:val="000000"/>
          <w:sz w:val="28"/>
        </w:rPr>
        <w:t>
      Повседневная форменная одежда</w:t>
      </w:r>
    </w:p>
    <w:bookmarkEnd w:id="562"/>
    <w:bookmarkStart w:name="z569" w:id="563"/>
    <w:p>
      <w:pPr>
        <w:spacing w:after="0"/>
        <w:ind w:left="0"/>
        <w:jc w:val="both"/>
      </w:pPr>
      <w:r>
        <w:rPr>
          <w:rFonts w:ascii="Times New Roman"/>
          <w:b w:val="false"/>
          <w:i w:val="false"/>
          <w:color w:val="000000"/>
          <w:sz w:val="28"/>
        </w:rPr>
        <w:t>
      Форменная одежда сотрудников (мужчин) старшего и среднего начальствующего состава</w:t>
      </w:r>
    </w:p>
    <w:bookmarkEnd w:id="563"/>
    <w:bookmarkStart w:name="z570" w:id="564"/>
    <w:p>
      <w:pPr>
        <w:spacing w:after="0"/>
        <w:ind w:left="0"/>
        <w:jc w:val="both"/>
      </w:pPr>
      <w:r>
        <w:rPr>
          <w:rFonts w:ascii="Times New Roman"/>
          <w:b w:val="false"/>
          <w:i w:val="false"/>
          <w:color w:val="000000"/>
          <w:sz w:val="28"/>
        </w:rPr>
        <w:t xml:space="preserve">
      </w:t>
      </w:r>
    </w:p>
    <w:bookmarkEnd w:id="564"/>
    <w:p>
      <w:pPr>
        <w:spacing w:after="0"/>
        <w:ind w:left="0"/>
        <w:jc w:val="both"/>
      </w:pPr>
      <w:r>
        <w:drawing>
          <wp:inline distT="0" distB="0" distL="0" distR="0">
            <wp:extent cx="7810500" cy="1016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016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71" w:id="565"/>
    <w:p>
      <w:pPr>
        <w:spacing w:after="0"/>
        <w:ind w:left="0"/>
        <w:jc w:val="both"/>
      </w:pPr>
      <w:r>
        <w:rPr>
          <w:rFonts w:ascii="Times New Roman"/>
          <w:b w:val="false"/>
          <w:i w:val="false"/>
          <w:color w:val="000000"/>
          <w:sz w:val="28"/>
        </w:rPr>
        <w:t>
      Рисунок 11.</w:t>
      </w:r>
    </w:p>
    <w:bookmarkEnd w:id="565"/>
    <w:bookmarkStart w:name="z572" w:id="566"/>
    <w:p>
      <w:pPr>
        <w:spacing w:after="0"/>
        <w:ind w:left="0"/>
        <w:jc w:val="both"/>
      </w:pPr>
      <w:r>
        <w:rPr>
          <w:rFonts w:ascii="Times New Roman"/>
          <w:b w:val="false"/>
          <w:i w:val="false"/>
          <w:color w:val="000000"/>
          <w:sz w:val="28"/>
        </w:rPr>
        <w:t>
      Повседневная офисная форменная одежда</w:t>
      </w:r>
    </w:p>
    <w:bookmarkEnd w:id="566"/>
    <w:bookmarkStart w:name="z573" w:id="567"/>
    <w:p>
      <w:pPr>
        <w:spacing w:after="0"/>
        <w:ind w:left="0"/>
        <w:jc w:val="both"/>
      </w:pPr>
      <w:r>
        <w:rPr>
          <w:rFonts w:ascii="Times New Roman"/>
          <w:b w:val="false"/>
          <w:i w:val="false"/>
          <w:color w:val="000000"/>
          <w:sz w:val="28"/>
        </w:rPr>
        <w:t>
      Форменная одежда сотрудников (мужчин) старшего и среднего начальствующего состава</w:t>
      </w:r>
    </w:p>
    <w:bookmarkEnd w:id="567"/>
    <w:bookmarkStart w:name="z574" w:id="568"/>
    <w:p>
      <w:pPr>
        <w:spacing w:after="0"/>
        <w:ind w:left="0"/>
        <w:jc w:val="both"/>
      </w:pPr>
      <w:r>
        <w:rPr>
          <w:rFonts w:ascii="Times New Roman"/>
          <w:b w:val="false"/>
          <w:i w:val="false"/>
          <w:color w:val="000000"/>
          <w:sz w:val="28"/>
        </w:rPr>
        <w:t xml:space="preserve">
      </w:t>
      </w:r>
    </w:p>
    <w:bookmarkEnd w:id="568"/>
    <w:p>
      <w:pPr>
        <w:spacing w:after="0"/>
        <w:ind w:left="0"/>
        <w:jc w:val="both"/>
      </w:pPr>
      <w:r>
        <w:drawing>
          <wp:inline distT="0" distB="0" distL="0" distR="0">
            <wp:extent cx="7810500" cy="1438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438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75" w:id="569"/>
    <w:p>
      <w:pPr>
        <w:spacing w:after="0"/>
        <w:ind w:left="0"/>
        <w:jc w:val="both"/>
      </w:pPr>
      <w:r>
        <w:rPr>
          <w:rFonts w:ascii="Times New Roman"/>
          <w:b w:val="false"/>
          <w:i w:val="false"/>
          <w:color w:val="000000"/>
          <w:sz w:val="28"/>
        </w:rPr>
        <w:t>
      Рисунок 12.</w:t>
      </w:r>
    </w:p>
    <w:bookmarkEnd w:id="569"/>
    <w:bookmarkStart w:name="z576" w:id="570"/>
    <w:p>
      <w:pPr>
        <w:spacing w:after="0"/>
        <w:ind w:left="0"/>
        <w:jc w:val="both"/>
      </w:pPr>
      <w:r>
        <w:rPr>
          <w:rFonts w:ascii="Times New Roman"/>
          <w:b w:val="false"/>
          <w:i w:val="false"/>
          <w:color w:val="000000"/>
          <w:sz w:val="28"/>
        </w:rPr>
        <w:t>
      Летняя специальная форменная одежда</w:t>
      </w:r>
    </w:p>
    <w:bookmarkEnd w:id="570"/>
    <w:bookmarkStart w:name="z577" w:id="571"/>
    <w:p>
      <w:pPr>
        <w:spacing w:after="0"/>
        <w:ind w:left="0"/>
        <w:jc w:val="both"/>
      </w:pPr>
      <w:r>
        <w:rPr>
          <w:rFonts w:ascii="Times New Roman"/>
          <w:b w:val="false"/>
          <w:i w:val="false"/>
          <w:color w:val="000000"/>
          <w:sz w:val="28"/>
        </w:rPr>
        <w:t>
      Форменная одежда сотрудников (мужчин) старшего и среднего начальствующего состава</w:t>
      </w:r>
    </w:p>
    <w:bookmarkEnd w:id="571"/>
    <w:bookmarkStart w:name="z578" w:id="572"/>
    <w:p>
      <w:pPr>
        <w:spacing w:after="0"/>
        <w:ind w:left="0"/>
        <w:jc w:val="both"/>
      </w:pPr>
      <w:r>
        <w:rPr>
          <w:rFonts w:ascii="Times New Roman"/>
          <w:b w:val="false"/>
          <w:i w:val="false"/>
          <w:color w:val="000000"/>
          <w:sz w:val="28"/>
        </w:rPr>
        <w:t xml:space="preserve">
      </w:t>
      </w:r>
    </w:p>
    <w:bookmarkEnd w:id="572"/>
    <w:p>
      <w:pPr>
        <w:spacing w:after="0"/>
        <w:ind w:left="0"/>
        <w:jc w:val="both"/>
      </w:pPr>
      <w:r>
        <w:drawing>
          <wp:inline distT="0" distB="0" distL="0" distR="0">
            <wp:extent cx="7810500" cy="1438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438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79" w:id="573"/>
    <w:p>
      <w:pPr>
        <w:spacing w:after="0"/>
        <w:ind w:left="0"/>
        <w:jc w:val="both"/>
      </w:pPr>
      <w:r>
        <w:rPr>
          <w:rFonts w:ascii="Times New Roman"/>
          <w:b w:val="false"/>
          <w:i w:val="false"/>
          <w:color w:val="000000"/>
          <w:sz w:val="28"/>
        </w:rPr>
        <w:t>
      Рисунок 13.</w:t>
      </w:r>
    </w:p>
    <w:bookmarkEnd w:id="573"/>
    <w:bookmarkStart w:name="z580" w:id="574"/>
    <w:p>
      <w:pPr>
        <w:spacing w:after="0"/>
        <w:ind w:left="0"/>
        <w:jc w:val="both"/>
      </w:pPr>
      <w:r>
        <w:rPr>
          <w:rFonts w:ascii="Times New Roman"/>
          <w:b w:val="false"/>
          <w:i w:val="false"/>
          <w:color w:val="000000"/>
          <w:sz w:val="28"/>
        </w:rPr>
        <w:t>
      Зимняя специальная форменная одежда</w:t>
      </w:r>
    </w:p>
    <w:bookmarkEnd w:id="574"/>
    <w:bookmarkStart w:name="z581" w:id="575"/>
    <w:p>
      <w:pPr>
        <w:spacing w:after="0"/>
        <w:ind w:left="0"/>
        <w:jc w:val="both"/>
      </w:pPr>
      <w:r>
        <w:rPr>
          <w:rFonts w:ascii="Times New Roman"/>
          <w:b w:val="false"/>
          <w:i w:val="false"/>
          <w:color w:val="000000"/>
          <w:sz w:val="28"/>
        </w:rPr>
        <w:t>
      Форменная одежда сотрудников (женщин) старшего и среднего начальствующего состава</w:t>
      </w:r>
    </w:p>
    <w:bookmarkEnd w:id="575"/>
    <w:bookmarkStart w:name="z582" w:id="576"/>
    <w:p>
      <w:pPr>
        <w:spacing w:after="0"/>
        <w:ind w:left="0"/>
        <w:jc w:val="both"/>
      </w:pPr>
      <w:r>
        <w:rPr>
          <w:rFonts w:ascii="Times New Roman"/>
          <w:b w:val="false"/>
          <w:i w:val="false"/>
          <w:color w:val="000000"/>
          <w:sz w:val="28"/>
        </w:rPr>
        <w:t xml:space="preserve">
      </w:t>
      </w:r>
    </w:p>
    <w:bookmarkEnd w:id="576"/>
    <w:p>
      <w:pPr>
        <w:spacing w:after="0"/>
        <w:ind w:left="0"/>
        <w:jc w:val="both"/>
      </w:pPr>
      <w:r>
        <w:drawing>
          <wp:inline distT="0" distB="0" distL="0" distR="0">
            <wp:extent cx="7810500" cy="925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925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3" w:id="577"/>
    <w:p>
      <w:pPr>
        <w:spacing w:after="0"/>
        <w:ind w:left="0"/>
        <w:jc w:val="both"/>
      </w:pPr>
      <w:r>
        <w:rPr>
          <w:rFonts w:ascii="Times New Roman"/>
          <w:b w:val="false"/>
          <w:i w:val="false"/>
          <w:color w:val="000000"/>
          <w:sz w:val="28"/>
        </w:rPr>
        <w:t xml:space="preserve">
      </w:t>
      </w:r>
      <w:r>
        <w:rPr>
          <w:rFonts w:ascii="Times New Roman"/>
          <w:b w:val="false"/>
          <w:i/>
          <w:color w:val="000000"/>
          <w:sz w:val="28"/>
        </w:rPr>
        <w:t>Для полковников</w:t>
      </w:r>
    </w:p>
    <w:bookmarkEnd w:id="577"/>
    <w:bookmarkStart w:name="z584" w:id="578"/>
    <w:p>
      <w:pPr>
        <w:spacing w:after="0"/>
        <w:ind w:left="0"/>
        <w:jc w:val="both"/>
      </w:pPr>
      <w:r>
        <w:rPr>
          <w:rFonts w:ascii="Times New Roman"/>
          <w:b w:val="false"/>
          <w:i w:val="false"/>
          <w:color w:val="000000"/>
          <w:sz w:val="28"/>
        </w:rPr>
        <w:t>
      Рисунок 14.</w:t>
      </w:r>
    </w:p>
    <w:bookmarkEnd w:id="578"/>
    <w:bookmarkStart w:name="z585" w:id="579"/>
    <w:p>
      <w:pPr>
        <w:spacing w:after="0"/>
        <w:ind w:left="0"/>
        <w:jc w:val="both"/>
      </w:pPr>
      <w:r>
        <w:rPr>
          <w:rFonts w:ascii="Times New Roman"/>
          <w:b w:val="false"/>
          <w:i w:val="false"/>
          <w:color w:val="000000"/>
          <w:sz w:val="28"/>
        </w:rPr>
        <w:t>
      Летняя парадная форменная одежда</w:t>
      </w:r>
    </w:p>
    <w:bookmarkEnd w:id="579"/>
    <w:bookmarkStart w:name="z586" w:id="580"/>
    <w:p>
      <w:pPr>
        <w:spacing w:after="0"/>
        <w:ind w:left="0"/>
        <w:jc w:val="both"/>
      </w:pPr>
      <w:r>
        <w:rPr>
          <w:rFonts w:ascii="Times New Roman"/>
          <w:b w:val="false"/>
          <w:i w:val="false"/>
          <w:color w:val="000000"/>
          <w:sz w:val="28"/>
        </w:rPr>
        <w:t>
      Форменная одежда сотрудников (женщин) старшего и среднего начальствующего состава</w:t>
      </w:r>
    </w:p>
    <w:bookmarkEnd w:id="580"/>
    <w:bookmarkStart w:name="z587" w:id="581"/>
    <w:p>
      <w:pPr>
        <w:spacing w:after="0"/>
        <w:ind w:left="0"/>
        <w:jc w:val="both"/>
      </w:pPr>
      <w:r>
        <w:rPr>
          <w:rFonts w:ascii="Times New Roman"/>
          <w:b w:val="false"/>
          <w:i w:val="false"/>
          <w:color w:val="000000"/>
          <w:sz w:val="28"/>
        </w:rPr>
        <w:t xml:space="preserve">
      </w:t>
      </w:r>
    </w:p>
    <w:bookmarkEnd w:id="581"/>
    <w:p>
      <w:pPr>
        <w:spacing w:after="0"/>
        <w:ind w:left="0"/>
        <w:jc w:val="both"/>
      </w:pPr>
      <w:r>
        <w:drawing>
          <wp:inline distT="0" distB="0" distL="0" distR="0">
            <wp:extent cx="7810500" cy="1443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443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8" w:id="582"/>
    <w:p>
      <w:pPr>
        <w:spacing w:after="0"/>
        <w:ind w:left="0"/>
        <w:jc w:val="both"/>
      </w:pPr>
      <w:r>
        <w:rPr>
          <w:rFonts w:ascii="Times New Roman"/>
          <w:b w:val="false"/>
          <w:i w:val="false"/>
          <w:color w:val="000000"/>
          <w:sz w:val="28"/>
        </w:rPr>
        <w:t>
      Рисунок 15.</w:t>
      </w:r>
    </w:p>
    <w:bookmarkEnd w:id="582"/>
    <w:bookmarkStart w:name="z589" w:id="583"/>
    <w:p>
      <w:pPr>
        <w:spacing w:after="0"/>
        <w:ind w:left="0"/>
        <w:jc w:val="both"/>
      </w:pPr>
      <w:r>
        <w:rPr>
          <w:rFonts w:ascii="Times New Roman"/>
          <w:b w:val="false"/>
          <w:i w:val="false"/>
          <w:color w:val="000000"/>
          <w:sz w:val="28"/>
        </w:rPr>
        <w:t>
      Зимняя форменная одежда (для полковников)</w:t>
      </w:r>
    </w:p>
    <w:bookmarkEnd w:id="583"/>
    <w:bookmarkStart w:name="z590" w:id="584"/>
    <w:p>
      <w:pPr>
        <w:spacing w:after="0"/>
        <w:ind w:left="0"/>
        <w:jc w:val="both"/>
      </w:pPr>
      <w:r>
        <w:rPr>
          <w:rFonts w:ascii="Times New Roman"/>
          <w:b w:val="false"/>
          <w:i w:val="false"/>
          <w:color w:val="000000"/>
          <w:sz w:val="28"/>
        </w:rPr>
        <w:t>
      Форменная одежда сотрудников (женщин) старшего и среднего начальствующего состава</w:t>
      </w:r>
    </w:p>
    <w:bookmarkEnd w:id="584"/>
    <w:bookmarkStart w:name="z591" w:id="585"/>
    <w:p>
      <w:pPr>
        <w:spacing w:after="0"/>
        <w:ind w:left="0"/>
        <w:jc w:val="both"/>
      </w:pPr>
      <w:r>
        <w:rPr>
          <w:rFonts w:ascii="Times New Roman"/>
          <w:b w:val="false"/>
          <w:i w:val="false"/>
          <w:color w:val="000000"/>
          <w:sz w:val="28"/>
        </w:rPr>
        <w:t xml:space="preserve">
      </w:t>
      </w:r>
    </w:p>
    <w:bookmarkEnd w:id="585"/>
    <w:p>
      <w:pPr>
        <w:spacing w:after="0"/>
        <w:ind w:left="0"/>
        <w:jc w:val="both"/>
      </w:pPr>
      <w:r>
        <w:drawing>
          <wp:inline distT="0" distB="0" distL="0" distR="0">
            <wp:extent cx="7810500" cy="1530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530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2" w:id="586"/>
    <w:p>
      <w:pPr>
        <w:spacing w:after="0"/>
        <w:ind w:left="0"/>
        <w:jc w:val="both"/>
      </w:pPr>
      <w:r>
        <w:rPr>
          <w:rFonts w:ascii="Times New Roman"/>
          <w:b w:val="false"/>
          <w:i w:val="false"/>
          <w:color w:val="000000"/>
          <w:sz w:val="28"/>
        </w:rPr>
        <w:t>
      Рисунок 16.</w:t>
      </w:r>
    </w:p>
    <w:bookmarkEnd w:id="586"/>
    <w:bookmarkStart w:name="z593" w:id="587"/>
    <w:p>
      <w:pPr>
        <w:spacing w:after="0"/>
        <w:ind w:left="0"/>
        <w:jc w:val="both"/>
      </w:pPr>
      <w:r>
        <w:rPr>
          <w:rFonts w:ascii="Times New Roman"/>
          <w:b w:val="false"/>
          <w:i w:val="false"/>
          <w:color w:val="000000"/>
          <w:sz w:val="28"/>
        </w:rPr>
        <w:t xml:space="preserve">
      Зимняя форменная одежда </w:t>
      </w:r>
    </w:p>
    <w:bookmarkEnd w:id="587"/>
    <w:bookmarkStart w:name="z594" w:id="588"/>
    <w:p>
      <w:pPr>
        <w:spacing w:after="0"/>
        <w:ind w:left="0"/>
        <w:jc w:val="both"/>
      </w:pPr>
      <w:r>
        <w:rPr>
          <w:rFonts w:ascii="Times New Roman"/>
          <w:b w:val="false"/>
          <w:i w:val="false"/>
          <w:color w:val="000000"/>
          <w:sz w:val="28"/>
        </w:rPr>
        <w:t>
      Форменная одежда сотрудников (женщин) старшего и среднего начальствующего состава</w:t>
      </w:r>
    </w:p>
    <w:bookmarkEnd w:id="588"/>
    <w:bookmarkStart w:name="z595" w:id="589"/>
    <w:p>
      <w:pPr>
        <w:spacing w:after="0"/>
        <w:ind w:left="0"/>
        <w:jc w:val="both"/>
      </w:pPr>
      <w:r>
        <w:rPr>
          <w:rFonts w:ascii="Times New Roman"/>
          <w:b w:val="false"/>
          <w:i w:val="false"/>
          <w:color w:val="000000"/>
          <w:sz w:val="28"/>
        </w:rPr>
        <w:t xml:space="preserve">
      </w:t>
      </w:r>
    </w:p>
    <w:bookmarkEnd w:id="589"/>
    <w:p>
      <w:pPr>
        <w:spacing w:after="0"/>
        <w:ind w:left="0"/>
        <w:jc w:val="both"/>
      </w:pPr>
      <w:r>
        <w:drawing>
          <wp:inline distT="0" distB="0" distL="0" distR="0">
            <wp:extent cx="7810500" cy="1045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045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6" w:id="590"/>
    <w:p>
      <w:pPr>
        <w:spacing w:after="0"/>
        <w:ind w:left="0"/>
        <w:jc w:val="both"/>
      </w:pPr>
      <w:r>
        <w:rPr>
          <w:rFonts w:ascii="Times New Roman"/>
          <w:b w:val="false"/>
          <w:i w:val="false"/>
          <w:color w:val="000000"/>
          <w:sz w:val="28"/>
        </w:rPr>
        <w:t>
      Рисунок 17.</w:t>
      </w:r>
    </w:p>
    <w:bookmarkEnd w:id="590"/>
    <w:bookmarkStart w:name="z597" w:id="591"/>
    <w:p>
      <w:pPr>
        <w:spacing w:after="0"/>
        <w:ind w:left="0"/>
        <w:jc w:val="both"/>
      </w:pPr>
      <w:r>
        <w:rPr>
          <w:rFonts w:ascii="Times New Roman"/>
          <w:b w:val="false"/>
          <w:i w:val="false"/>
          <w:color w:val="000000"/>
          <w:sz w:val="28"/>
        </w:rPr>
        <w:t>
      Повседневная форменная одежда</w:t>
      </w:r>
    </w:p>
    <w:bookmarkEnd w:id="591"/>
    <w:bookmarkStart w:name="z598" w:id="592"/>
    <w:p>
      <w:pPr>
        <w:spacing w:after="0"/>
        <w:ind w:left="0"/>
        <w:jc w:val="both"/>
      </w:pPr>
      <w:r>
        <w:rPr>
          <w:rFonts w:ascii="Times New Roman"/>
          <w:b w:val="false"/>
          <w:i w:val="false"/>
          <w:color w:val="000000"/>
          <w:sz w:val="28"/>
        </w:rPr>
        <w:t>
      Форменная одежда сотрудников (женщин) старшего и среднего начальствующего состава</w:t>
      </w:r>
    </w:p>
    <w:bookmarkEnd w:id="592"/>
    <w:bookmarkStart w:name="z599" w:id="593"/>
    <w:p>
      <w:pPr>
        <w:spacing w:after="0"/>
        <w:ind w:left="0"/>
        <w:jc w:val="both"/>
      </w:pPr>
      <w:r>
        <w:rPr>
          <w:rFonts w:ascii="Times New Roman"/>
          <w:b w:val="false"/>
          <w:i w:val="false"/>
          <w:color w:val="000000"/>
          <w:sz w:val="28"/>
        </w:rPr>
        <w:t xml:space="preserve">
      </w:t>
      </w:r>
    </w:p>
    <w:bookmarkEnd w:id="593"/>
    <w:p>
      <w:pPr>
        <w:spacing w:after="0"/>
        <w:ind w:left="0"/>
        <w:jc w:val="both"/>
      </w:pPr>
      <w:r>
        <w:drawing>
          <wp:inline distT="0" distB="0" distL="0" distR="0">
            <wp:extent cx="78105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00" w:id="594"/>
    <w:p>
      <w:pPr>
        <w:spacing w:after="0"/>
        <w:ind w:left="0"/>
        <w:jc w:val="both"/>
      </w:pPr>
      <w:r>
        <w:rPr>
          <w:rFonts w:ascii="Times New Roman"/>
          <w:b w:val="false"/>
          <w:i w:val="false"/>
          <w:color w:val="000000"/>
          <w:sz w:val="28"/>
        </w:rPr>
        <w:t>
      Рисунок 18.</w:t>
      </w:r>
    </w:p>
    <w:bookmarkEnd w:id="594"/>
    <w:bookmarkStart w:name="z601" w:id="595"/>
    <w:p>
      <w:pPr>
        <w:spacing w:after="0"/>
        <w:ind w:left="0"/>
        <w:jc w:val="both"/>
      </w:pPr>
      <w:r>
        <w:rPr>
          <w:rFonts w:ascii="Times New Roman"/>
          <w:b w:val="false"/>
          <w:i w:val="false"/>
          <w:color w:val="000000"/>
          <w:sz w:val="28"/>
        </w:rPr>
        <w:t>
      Повседневная офисная форменная одежда</w:t>
      </w:r>
    </w:p>
    <w:bookmarkEnd w:id="595"/>
    <w:bookmarkStart w:name="z602" w:id="596"/>
    <w:p>
      <w:pPr>
        <w:spacing w:after="0"/>
        <w:ind w:left="0"/>
        <w:jc w:val="both"/>
      </w:pPr>
      <w:r>
        <w:rPr>
          <w:rFonts w:ascii="Times New Roman"/>
          <w:b w:val="false"/>
          <w:i w:val="false"/>
          <w:color w:val="000000"/>
          <w:sz w:val="28"/>
        </w:rPr>
        <w:t>
      Форменная одежда сотрудников (женщин) старшего и среднего начальствующего состава</w:t>
      </w:r>
    </w:p>
    <w:bookmarkEnd w:id="596"/>
    <w:bookmarkStart w:name="z603" w:id="597"/>
    <w:p>
      <w:pPr>
        <w:spacing w:after="0"/>
        <w:ind w:left="0"/>
        <w:jc w:val="both"/>
      </w:pPr>
      <w:r>
        <w:rPr>
          <w:rFonts w:ascii="Times New Roman"/>
          <w:b w:val="false"/>
          <w:i w:val="false"/>
          <w:color w:val="000000"/>
          <w:sz w:val="28"/>
        </w:rPr>
        <w:t xml:space="preserve">
      </w:t>
      </w:r>
    </w:p>
    <w:bookmarkEnd w:id="597"/>
    <w:p>
      <w:pPr>
        <w:spacing w:after="0"/>
        <w:ind w:left="0"/>
        <w:jc w:val="both"/>
      </w:pPr>
      <w:r>
        <w:drawing>
          <wp:inline distT="0" distB="0" distL="0" distR="0">
            <wp:extent cx="7810500" cy="1033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033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04" w:id="598"/>
    <w:p>
      <w:pPr>
        <w:spacing w:after="0"/>
        <w:ind w:left="0"/>
        <w:jc w:val="both"/>
      </w:pPr>
      <w:r>
        <w:rPr>
          <w:rFonts w:ascii="Times New Roman"/>
          <w:b w:val="false"/>
          <w:i w:val="false"/>
          <w:color w:val="000000"/>
          <w:sz w:val="28"/>
        </w:rPr>
        <w:t>
      Рисунок 19.</w:t>
      </w:r>
    </w:p>
    <w:bookmarkEnd w:id="598"/>
    <w:bookmarkStart w:name="z605" w:id="599"/>
    <w:p>
      <w:pPr>
        <w:spacing w:after="0"/>
        <w:ind w:left="0"/>
        <w:jc w:val="both"/>
      </w:pPr>
      <w:r>
        <w:rPr>
          <w:rFonts w:ascii="Times New Roman"/>
          <w:b w:val="false"/>
          <w:i w:val="false"/>
          <w:color w:val="000000"/>
          <w:sz w:val="28"/>
        </w:rPr>
        <w:t>
      Повседневная офисная форменная одежда</w:t>
      </w:r>
    </w:p>
    <w:bookmarkEnd w:id="599"/>
    <w:bookmarkStart w:name="z606" w:id="600"/>
    <w:p>
      <w:pPr>
        <w:spacing w:after="0"/>
        <w:ind w:left="0"/>
        <w:jc w:val="both"/>
      </w:pPr>
      <w:r>
        <w:rPr>
          <w:rFonts w:ascii="Times New Roman"/>
          <w:b w:val="false"/>
          <w:i w:val="false"/>
          <w:color w:val="000000"/>
          <w:sz w:val="28"/>
        </w:rPr>
        <w:t>
      Форменная одежда сотрудников (женщин) старшего и среднего начальствующего состава</w:t>
      </w:r>
    </w:p>
    <w:bookmarkEnd w:id="600"/>
    <w:bookmarkStart w:name="z607" w:id="601"/>
    <w:p>
      <w:pPr>
        <w:spacing w:after="0"/>
        <w:ind w:left="0"/>
        <w:jc w:val="both"/>
      </w:pPr>
      <w:r>
        <w:rPr>
          <w:rFonts w:ascii="Times New Roman"/>
          <w:b w:val="false"/>
          <w:i w:val="false"/>
          <w:color w:val="000000"/>
          <w:sz w:val="28"/>
        </w:rPr>
        <w:t xml:space="preserve">
      </w:t>
      </w:r>
    </w:p>
    <w:bookmarkEnd w:id="601"/>
    <w:p>
      <w:pPr>
        <w:spacing w:after="0"/>
        <w:ind w:left="0"/>
        <w:jc w:val="both"/>
      </w:pPr>
      <w:r>
        <w:drawing>
          <wp:inline distT="0" distB="0" distL="0" distR="0">
            <wp:extent cx="7810500" cy="1452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452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08" w:id="602"/>
    <w:p>
      <w:pPr>
        <w:spacing w:after="0"/>
        <w:ind w:left="0"/>
        <w:jc w:val="both"/>
      </w:pPr>
      <w:r>
        <w:rPr>
          <w:rFonts w:ascii="Times New Roman"/>
          <w:b w:val="false"/>
          <w:i w:val="false"/>
          <w:color w:val="000000"/>
          <w:sz w:val="28"/>
        </w:rPr>
        <w:t>
      Рисунок 20.</w:t>
      </w:r>
    </w:p>
    <w:bookmarkEnd w:id="602"/>
    <w:bookmarkStart w:name="z609" w:id="603"/>
    <w:p>
      <w:pPr>
        <w:spacing w:after="0"/>
        <w:ind w:left="0"/>
        <w:jc w:val="both"/>
      </w:pPr>
      <w:r>
        <w:rPr>
          <w:rFonts w:ascii="Times New Roman"/>
          <w:b w:val="false"/>
          <w:i w:val="false"/>
          <w:color w:val="000000"/>
          <w:sz w:val="28"/>
        </w:rPr>
        <w:t>
      Летняя специальная форменная одежда</w:t>
      </w:r>
    </w:p>
    <w:bookmarkEnd w:id="603"/>
    <w:bookmarkStart w:name="z610" w:id="604"/>
    <w:p>
      <w:pPr>
        <w:spacing w:after="0"/>
        <w:ind w:left="0"/>
        <w:jc w:val="both"/>
      </w:pPr>
      <w:r>
        <w:rPr>
          <w:rFonts w:ascii="Times New Roman"/>
          <w:b w:val="false"/>
          <w:i w:val="false"/>
          <w:color w:val="000000"/>
          <w:sz w:val="28"/>
        </w:rPr>
        <w:t>
      Форменная одежда сотрудников (женщин) старшего и среднего начальствующего состава</w:t>
      </w:r>
    </w:p>
    <w:bookmarkEnd w:id="604"/>
    <w:bookmarkStart w:name="z611" w:id="605"/>
    <w:p>
      <w:pPr>
        <w:spacing w:after="0"/>
        <w:ind w:left="0"/>
        <w:jc w:val="both"/>
      </w:pPr>
      <w:r>
        <w:rPr>
          <w:rFonts w:ascii="Times New Roman"/>
          <w:b w:val="false"/>
          <w:i w:val="false"/>
          <w:color w:val="000000"/>
          <w:sz w:val="28"/>
        </w:rPr>
        <w:t xml:space="preserve">
      </w:t>
      </w:r>
    </w:p>
    <w:bookmarkEnd w:id="605"/>
    <w:p>
      <w:pPr>
        <w:spacing w:after="0"/>
        <w:ind w:left="0"/>
        <w:jc w:val="both"/>
      </w:pPr>
      <w:r>
        <w:drawing>
          <wp:inline distT="0" distB="0" distL="0" distR="0">
            <wp:extent cx="7810500" cy="1440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440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12" w:id="606"/>
    <w:p>
      <w:pPr>
        <w:spacing w:after="0"/>
        <w:ind w:left="0"/>
        <w:jc w:val="both"/>
      </w:pPr>
      <w:r>
        <w:rPr>
          <w:rFonts w:ascii="Times New Roman"/>
          <w:b w:val="false"/>
          <w:i w:val="false"/>
          <w:color w:val="000000"/>
          <w:sz w:val="28"/>
        </w:rPr>
        <w:t>
      Рисунок 21.</w:t>
      </w:r>
    </w:p>
    <w:bookmarkEnd w:id="606"/>
    <w:bookmarkStart w:name="z613" w:id="607"/>
    <w:p>
      <w:pPr>
        <w:spacing w:after="0"/>
        <w:ind w:left="0"/>
        <w:jc w:val="both"/>
      </w:pPr>
      <w:r>
        <w:rPr>
          <w:rFonts w:ascii="Times New Roman"/>
          <w:b w:val="false"/>
          <w:i w:val="false"/>
          <w:color w:val="000000"/>
          <w:sz w:val="28"/>
        </w:rPr>
        <w:t>
      Зимняя специальная форменная одежда</w:t>
      </w:r>
    </w:p>
    <w:bookmarkEnd w:id="607"/>
    <w:bookmarkStart w:name="z614" w:id="608"/>
    <w:p>
      <w:pPr>
        <w:spacing w:after="0"/>
        <w:ind w:left="0"/>
        <w:jc w:val="both"/>
      </w:pPr>
      <w:r>
        <w:rPr>
          <w:rFonts w:ascii="Times New Roman"/>
          <w:b w:val="false"/>
          <w:i w:val="false"/>
          <w:color w:val="000000"/>
          <w:sz w:val="28"/>
        </w:rPr>
        <w:t>
      Форменная одежда сотрудников (мужчин) младшего начальствующего и рядового состава</w:t>
      </w:r>
    </w:p>
    <w:bookmarkEnd w:id="608"/>
    <w:bookmarkStart w:name="z615" w:id="609"/>
    <w:p>
      <w:pPr>
        <w:spacing w:after="0"/>
        <w:ind w:left="0"/>
        <w:jc w:val="both"/>
      </w:pPr>
      <w:r>
        <w:rPr>
          <w:rFonts w:ascii="Times New Roman"/>
          <w:b w:val="false"/>
          <w:i w:val="false"/>
          <w:color w:val="000000"/>
          <w:sz w:val="28"/>
        </w:rPr>
        <w:t xml:space="preserve">
      </w:t>
      </w:r>
    </w:p>
    <w:bookmarkEnd w:id="609"/>
    <w:p>
      <w:pPr>
        <w:spacing w:after="0"/>
        <w:ind w:left="0"/>
        <w:jc w:val="both"/>
      </w:pPr>
      <w:r>
        <w:drawing>
          <wp:inline distT="0" distB="0" distL="0" distR="0">
            <wp:extent cx="7810500" cy="1383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383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16" w:id="610"/>
    <w:p>
      <w:pPr>
        <w:spacing w:after="0"/>
        <w:ind w:left="0"/>
        <w:jc w:val="both"/>
      </w:pPr>
      <w:r>
        <w:rPr>
          <w:rFonts w:ascii="Times New Roman"/>
          <w:b w:val="false"/>
          <w:i w:val="false"/>
          <w:color w:val="000000"/>
          <w:sz w:val="28"/>
        </w:rPr>
        <w:t>
      Рисунок 22.</w:t>
      </w:r>
    </w:p>
    <w:bookmarkEnd w:id="610"/>
    <w:bookmarkStart w:name="z617" w:id="611"/>
    <w:p>
      <w:pPr>
        <w:spacing w:after="0"/>
        <w:ind w:left="0"/>
        <w:jc w:val="both"/>
      </w:pPr>
      <w:r>
        <w:rPr>
          <w:rFonts w:ascii="Times New Roman"/>
          <w:b w:val="false"/>
          <w:i w:val="false"/>
          <w:color w:val="000000"/>
          <w:sz w:val="28"/>
        </w:rPr>
        <w:t>
      Парадная форменная одежда</w:t>
      </w:r>
    </w:p>
    <w:bookmarkEnd w:id="611"/>
    <w:bookmarkStart w:name="z618" w:id="612"/>
    <w:p>
      <w:pPr>
        <w:spacing w:after="0"/>
        <w:ind w:left="0"/>
        <w:jc w:val="both"/>
      </w:pPr>
      <w:r>
        <w:rPr>
          <w:rFonts w:ascii="Times New Roman"/>
          <w:b w:val="false"/>
          <w:i w:val="false"/>
          <w:color w:val="000000"/>
          <w:sz w:val="28"/>
        </w:rPr>
        <w:t>
      Форменная одежда сотрудников (мужчин) младшего начальствующего и рядового состава</w:t>
      </w:r>
    </w:p>
    <w:bookmarkEnd w:id="612"/>
    <w:bookmarkStart w:name="z619" w:id="613"/>
    <w:p>
      <w:pPr>
        <w:spacing w:after="0"/>
        <w:ind w:left="0"/>
        <w:jc w:val="both"/>
      </w:pPr>
      <w:r>
        <w:rPr>
          <w:rFonts w:ascii="Times New Roman"/>
          <w:b w:val="false"/>
          <w:i w:val="false"/>
          <w:color w:val="000000"/>
          <w:sz w:val="28"/>
        </w:rPr>
        <w:t xml:space="preserve">
      </w:t>
      </w:r>
    </w:p>
    <w:bookmarkEnd w:id="613"/>
    <w:p>
      <w:pPr>
        <w:spacing w:after="0"/>
        <w:ind w:left="0"/>
        <w:jc w:val="both"/>
      </w:pPr>
      <w:r>
        <w:drawing>
          <wp:inline distT="0" distB="0" distL="0" distR="0">
            <wp:extent cx="7810500" cy="1510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510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20" w:id="614"/>
    <w:p>
      <w:pPr>
        <w:spacing w:after="0"/>
        <w:ind w:left="0"/>
        <w:jc w:val="both"/>
      </w:pPr>
      <w:r>
        <w:rPr>
          <w:rFonts w:ascii="Times New Roman"/>
          <w:b w:val="false"/>
          <w:i w:val="false"/>
          <w:color w:val="000000"/>
          <w:sz w:val="28"/>
        </w:rPr>
        <w:t>
      Рисунок 23.</w:t>
      </w:r>
    </w:p>
    <w:bookmarkEnd w:id="614"/>
    <w:bookmarkStart w:name="z621" w:id="615"/>
    <w:p>
      <w:pPr>
        <w:spacing w:after="0"/>
        <w:ind w:left="0"/>
        <w:jc w:val="both"/>
      </w:pPr>
      <w:r>
        <w:rPr>
          <w:rFonts w:ascii="Times New Roman"/>
          <w:b w:val="false"/>
          <w:i w:val="false"/>
          <w:color w:val="000000"/>
          <w:sz w:val="28"/>
        </w:rPr>
        <w:t>
      Зимняя форменная одежда</w:t>
      </w:r>
    </w:p>
    <w:bookmarkEnd w:id="615"/>
    <w:bookmarkStart w:name="z622" w:id="616"/>
    <w:p>
      <w:pPr>
        <w:spacing w:after="0"/>
        <w:ind w:left="0"/>
        <w:jc w:val="both"/>
      </w:pPr>
      <w:r>
        <w:rPr>
          <w:rFonts w:ascii="Times New Roman"/>
          <w:b w:val="false"/>
          <w:i w:val="false"/>
          <w:color w:val="000000"/>
          <w:sz w:val="28"/>
        </w:rPr>
        <w:t>
      Форменная одежда сотрудников (мужчин) младшего начальствующего и рядового состава</w:t>
      </w:r>
    </w:p>
    <w:bookmarkEnd w:id="616"/>
    <w:bookmarkStart w:name="z623" w:id="617"/>
    <w:p>
      <w:pPr>
        <w:spacing w:after="0"/>
        <w:ind w:left="0"/>
        <w:jc w:val="both"/>
      </w:pPr>
      <w:r>
        <w:rPr>
          <w:rFonts w:ascii="Times New Roman"/>
          <w:b w:val="false"/>
          <w:i w:val="false"/>
          <w:color w:val="000000"/>
          <w:sz w:val="28"/>
        </w:rPr>
        <w:t xml:space="preserve">
      </w:t>
      </w:r>
    </w:p>
    <w:bookmarkEnd w:id="617"/>
    <w:p>
      <w:pPr>
        <w:spacing w:after="0"/>
        <w:ind w:left="0"/>
        <w:jc w:val="both"/>
      </w:pPr>
      <w:r>
        <w:drawing>
          <wp:inline distT="0" distB="0" distL="0" distR="0">
            <wp:extent cx="7810500" cy="1433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433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24" w:id="618"/>
    <w:p>
      <w:pPr>
        <w:spacing w:after="0"/>
        <w:ind w:left="0"/>
        <w:jc w:val="both"/>
      </w:pPr>
      <w:r>
        <w:rPr>
          <w:rFonts w:ascii="Times New Roman"/>
          <w:b w:val="false"/>
          <w:i w:val="false"/>
          <w:color w:val="000000"/>
          <w:sz w:val="28"/>
        </w:rPr>
        <w:t>
      Рисунок 24.</w:t>
      </w:r>
    </w:p>
    <w:bookmarkEnd w:id="618"/>
    <w:bookmarkStart w:name="z625" w:id="619"/>
    <w:p>
      <w:pPr>
        <w:spacing w:after="0"/>
        <w:ind w:left="0"/>
        <w:jc w:val="both"/>
      </w:pPr>
      <w:r>
        <w:rPr>
          <w:rFonts w:ascii="Times New Roman"/>
          <w:b w:val="false"/>
          <w:i w:val="false"/>
          <w:color w:val="000000"/>
          <w:sz w:val="28"/>
        </w:rPr>
        <w:t>
      Летняя специальная форменная одежда</w:t>
      </w:r>
    </w:p>
    <w:bookmarkEnd w:id="619"/>
    <w:bookmarkStart w:name="z626" w:id="620"/>
    <w:p>
      <w:pPr>
        <w:spacing w:after="0"/>
        <w:ind w:left="0"/>
        <w:jc w:val="both"/>
      </w:pPr>
      <w:r>
        <w:rPr>
          <w:rFonts w:ascii="Times New Roman"/>
          <w:b w:val="false"/>
          <w:i w:val="false"/>
          <w:color w:val="000000"/>
          <w:sz w:val="28"/>
        </w:rPr>
        <w:t>
      Форменная одежда сотрудников (мужчин) младшего начальствующего и рядового состава</w:t>
      </w:r>
    </w:p>
    <w:bookmarkEnd w:id="620"/>
    <w:bookmarkStart w:name="z627" w:id="621"/>
    <w:p>
      <w:pPr>
        <w:spacing w:after="0"/>
        <w:ind w:left="0"/>
        <w:jc w:val="both"/>
      </w:pPr>
      <w:r>
        <w:rPr>
          <w:rFonts w:ascii="Times New Roman"/>
          <w:b w:val="false"/>
          <w:i w:val="false"/>
          <w:color w:val="000000"/>
          <w:sz w:val="28"/>
        </w:rPr>
        <w:t xml:space="preserve">
      </w:t>
      </w:r>
    </w:p>
    <w:bookmarkEnd w:id="621"/>
    <w:p>
      <w:pPr>
        <w:spacing w:after="0"/>
        <w:ind w:left="0"/>
        <w:jc w:val="both"/>
      </w:pPr>
      <w:r>
        <w:drawing>
          <wp:inline distT="0" distB="0" distL="0" distR="0">
            <wp:extent cx="7810500" cy="1447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447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28" w:id="622"/>
    <w:p>
      <w:pPr>
        <w:spacing w:after="0"/>
        <w:ind w:left="0"/>
        <w:jc w:val="both"/>
      </w:pPr>
      <w:r>
        <w:rPr>
          <w:rFonts w:ascii="Times New Roman"/>
          <w:b w:val="false"/>
          <w:i w:val="false"/>
          <w:color w:val="000000"/>
          <w:sz w:val="28"/>
        </w:rPr>
        <w:t>
      Рисунок 25.</w:t>
      </w:r>
    </w:p>
    <w:bookmarkEnd w:id="622"/>
    <w:bookmarkStart w:name="z629" w:id="623"/>
    <w:p>
      <w:pPr>
        <w:spacing w:after="0"/>
        <w:ind w:left="0"/>
        <w:jc w:val="both"/>
      </w:pPr>
      <w:r>
        <w:rPr>
          <w:rFonts w:ascii="Times New Roman"/>
          <w:b w:val="false"/>
          <w:i w:val="false"/>
          <w:color w:val="000000"/>
          <w:sz w:val="28"/>
        </w:rPr>
        <w:t>
      Зимняя специальная форменная одежда</w:t>
      </w:r>
    </w:p>
    <w:bookmarkEnd w:id="623"/>
    <w:bookmarkStart w:name="z630" w:id="624"/>
    <w:p>
      <w:pPr>
        <w:spacing w:after="0"/>
        <w:ind w:left="0"/>
        <w:jc w:val="both"/>
      </w:pPr>
      <w:r>
        <w:rPr>
          <w:rFonts w:ascii="Times New Roman"/>
          <w:b w:val="false"/>
          <w:i w:val="false"/>
          <w:color w:val="000000"/>
          <w:sz w:val="28"/>
        </w:rPr>
        <w:t>
      Форменная одежда сотрудников (женщин) младшего начальствующего и рядового состава</w:t>
      </w:r>
    </w:p>
    <w:bookmarkEnd w:id="624"/>
    <w:bookmarkStart w:name="z631" w:id="625"/>
    <w:p>
      <w:pPr>
        <w:spacing w:after="0"/>
        <w:ind w:left="0"/>
        <w:jc w:val="both"/>
      </w:pPr>
      <w:r>
        <w:rPr>
          <w:rFonts w:ascii="Times New Roman"/>
          <w:b w:val="false"/>
          <w:i w:val="false"/>
          <w:color w:val="000000"/>
          <w:sz w:val="28"/>
        </w:rPr>
        <w:t xml:space="preserve">
      </w:t>
      </w:r>
    </w:p>
    <w:bookmarkEnd w:id="625"/>
    <w:p>
      <w:pPr>
        <w:spacing w:after="0"/>
        <w:ind w:left="0"/>
        <w:jc w:val="both"/>
      </w:pPr>
      <w:r>
        <w:drawing>
          <wp:inline distT="0" distB="0" distL="0" distR="0">
            <wp:extent cx="7810500" cy="1389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389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2" w:id="626"/>
    <w:p>
      <w:pPr>
        <w:spacing w:after="0"/>
        <w:ind w:left="0"/>
        <w:jc w:val="both"/>
      </w:pPr>
      <w:r>
        <w:rPr>
          <w:rFonts w:ascii="Times New Roman"/>
          <w:b w:val="false"/>
          <w:i w:val="false"/>
          <w:color w:val="000000"/>
          <w:sz w:val="28"/>
        </w:rPr>
        <w:t>
      Рисунок 26.</w:t>
      </w:r>
    </w:p>
    <w:bookmarkEnd w:id="626"/>
    <w:bookmarkStart w:name="z633" w:id="627"/>
    <w:p>
      <w:pPr>
        <w:spacing w:after="0"/>
        <w:ind w:left="0"/>
        <w:jc w:val="both"/>
      </w:pPr>
      <w:r>
        <w:rPr>
          <w:rFonts w:ascii="Times New Roman"/>
          <w:b w:val="false"/>
          <w:i w:val="false"/>
          <w:color w:val="000000"/>
          <w:sz w:val="28"/>
        </w:rPr>
        <w:t>
      Парадная форменная одежда</w:t>
      </w:r>
    </w:p>
    <w:bookmarkEnd w:id="627"/>
    <w:bookmarkStart w:name="z634" w:id="628"/>
    <w:p>
      <w:pPr>
        <w:spacing w:after="0"/>
        <w:ind w:left="0"/>
        <w:jc w:val="both"/>
      </w:pPr>
      <w:r>
        <w:rPr>
          <w:rFonts w:ascii="Times New Roman"/>
          <w:b w:val="false"/>
          <w:i w:val="false"/>
          <w:color w:val="000000"/>
          <w:sz w:val="28"/>
        </w:rPr>
        <w:t>
      Форменная одежда сотрудников (женщин) младшего начальствующего и рядового состава</w:t>
      </w:r>
    </w:p>
    <w:bookmarkEnd w:id="628"/>
    <w:bookmarkStart w:name="z635" w:id="629"/>
    <w:p>
      <w:pPr>
        <w:spacing w:after="0"/>
        <w:ind w:left="0"/>
        <w:jc w:val="both"/>
      </w:pPr>
      <w:r>
        <w:rPr>
          <w:rFonts w:ascii="Times New Roman"/>
          <w:b w:val="false"/>
          <w:i w:val="false"/>
          <w:color w:val="000000"/>
          <w:sz w:val="28"/>
        </w:rPr>
        <w:t xml:space="preserve">
      </w:t>
      </w:r>
    </w:p>
    <w:bookmarkEnd w:id="629"/>
    <w:p>
      <w:pPr>
        <w:spacing w:after="0"/>
        <w:ind w:left="0"/>
        <w:jc w:val="both"/>
      </w:pPr>
      <w:r>
        <w:drawing>
          <wp:inline distT="0" distB="0" distL="0" distR="0">
            <wp:extent cx="7810500" cy="1534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534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6" w:id="630"/>
    <w:p>
      <w:pPr>
        <w:spacing w:after="0"/>
        <w:ind w:left="0"/>
        <w:jc w:val="both"/>
      </w:pPr>
      <w:r>
        <w:rPr>
          <w:rFonts w:ascii="Times New Roman"/>
          <w:b w:val="false"/>
          <w:i w:val="false"/>
          <w:color w:val="000000"/>
          <w:sz w:val="28"/>
        </w:rPr>
        <w:t>
      Рисунок 27.</w:t>
      </w:r>
    </w:p>
    <w:bookmarkEnd w:id="630"/>
    <w:bookmarkStart w:name="z637" w:id="631"/>
    <w:p>
      <w:pPr>
        <w:spacing w:after="0"/>
        <w:ind w:left="0"/>
        <w:jc w:val="both"/>
      </w:pPr>
      <w:r>
        <w:rPr>
          <w:rFonts w:ascii="Times New Roman"/>
          <w:b w:val="false"/>
          <w:i w:val="false"/>
          <w:color w:val="000000"/>
          <w:sz w:val="28"/>
        </w:rPr>
        <w:t>
      Зимняя форменная одежда</w:t>
      </w:r>
    </w:p>
    <w:bookmarkEnd w:id="631"/>
    <w:bookmarkStart w:name="z638" w:id="632"/>
    <w:p>
      <w:pPr>
        <w:spacing w:after="0"/>
        <w:ind w:left="0"/>
        <w:jc w:val="both"/>
      </w:pPr>
      <w:r>
        <w:rPr>
          <w:rFonts w:ascii="Times New Roman"/>
          <w:b w:val="false"/>
          <w:i w:val="false"/>
          <w:color w:val="000000"/>
          <w:sz w:val="28"/>
        </w:rPr>
        <w:t>
      Форменная одежда сотрудников (женщин) младшего начальствующего и рядового состава</w:t>
      </w:r>
    </w:p>
    <w:bookmarkEnd w:id="632"/>
    <w:bookmarkStart w:name="z639" w:id="633"/>
    <w:p>
      <w:pPr>
        <w:spacing w:after="0"/>
        <w:ind w:left="0"/>
        <w:jc w:val="both"/>
      </w:pPr>
      <w:r>
        <w:rPr>
          <w:rFonts w:ascii="Times New Roman"/>
          <w:b w:val="false"/>
          <w:i w:val="false"/>
          <w:color w:val="000000"/>
          <w:sz w:val="28"/>
        </w:rPr>
        <w:t xml:space="preserve">
      </w:t>
      </w:r>
    </w:p>
    <w:bookmarkEnd w:id="633"/>
    <w:p>
      <w:pPr>
        <w:spacing w:after="0"/>
        <w:ind w:left="0"/>
        <w:jc w:val="both"/>
      </w:pPr>
      <w:r>
        <w:drawing>
          <wp:inline distT="0" distB="0" distL="0" distR="0">
            <wp:extent cx="7810500" cy="1417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417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0" w:id="634"/>
    <w:p>
      <w:pPr>
        <w:spacing w:after="0"/>
        <w:ind w:left="0"/>
        <w:jc w:val="both"/>
      </w:pPr>
      <w:r>
        <w:rPr>
          <w:rFonts w:ascii="Times New Roman"/>
          <w:b w:val="false"/>
          <w:i w:val="false"/>
          <w:color w:val="000000"/>
          <w:sz w:val="28"/>
        </w:rPr>
        <w:t>
      Рисунок 28.</w:t>
      </w:r>
    </w:p>
    <w:bookmarkEnd w:id="634"/>
    <w:bookmarkStart w:name="z641" w:id="635"/>
    <w:p>
      <w:pPr>
        <w:spacing w:after="0"/>
        <w:ind w:left="0"/>
        <w:jc w:val="both"/>
      </w:pPr>
      <w:r>
        <w:rPr>
          <w:rFonts w:ascii="Times New Roman"/>
          <w:b w:val="false"/>
          <w:i w:val="false"/>
          <w:color w:val="000000"/>
          <w:sz w:val="28"/>
        </w:rPr>
        <w:t>
      Летняя специальная форменная одежда</w:t>
      </w:r>
    </w:p>
    <w:bookmarkEnd w:id="635"/>
    <w:bookmarkStart w:name="z642" w:id="636"/>
    <w:p>
      <w:pPr>
        <w:spacing w:after="0"/>
        <w:ind w:left="0"/>
        <w:jc w:val="both"/>
      </w:pPr>
      <w:r>
        <w:rPr>
          <w:rFonts w:ascii="Times New Roman"/>
          <w:b w:val="false"/>
          <w:i w:val="false"/>
          <w:color w:val="000000"/>
          <w:sz w:val="28"/>
        </w:rPr>
        <w:t>
      Форменная одежда сотрудников (женщин) младшего начальствующего и рядового состава</w:t>
      </w:r>
    </w:p>
    <w:bookmarkEnd w:id="636"/>
    <w:bookmarkStart w:name="z643" w:id="637"/>
    <w:p>
      <w:pPr>
        <w:spacing w:after="0"/>
        <w:ind w:left="0"/>
        <w:jc w:val="both"/>
      </w:pPr>
      <w:r>
        <w:rPr>
          <w:rFonts w:ascii="Times New Roman"/>
          <w:b w:val="false"/>
          <w:i w:val="false"/>
          <w:color w:val="000000"/>
          <w:sz w:val="28"/>
        </w:rPr>
        <w:t xml:space="preserve">
      </w:t>
      </w:r>
    </w:p>
    <w:bookmarkEnd w:id="637"/>
    <w:p>
      <w:pPr>
        <w:spacing w:after="0"/>
        <w:ind w:left="0"/>
        <w:jc w:val="both"/>
      </w:pPr>
      <w:r>
        <w:drawing>
          <wp:inline distT="0" distB="0" distL="0" distR="0">
            <wp:extent cx="7810500" cy="1446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446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4" w:id="638"/>
    <w:p>
      <w:pPr>
        <w:spacing w:after="0"/>
        <w:ind w:left="0"/>
        <w:jc w:val="both"/>
      </w:pPr>
      <w:r>
        <w:rPr>
          <w:rFonts w:ascii="Times New Roman"/>
          <w:b w:val="false"/>
          <w:i w:val="false"/>
          <w:color w:val="000000"/>
          <w:sz w:val="28"/>
        </w:rPr>
        <w:t>
      Рисунок 29.</w:t>
      </w:r>
    </w:p>
    <w:bookmarkEnd w:id="638"/>
    <w:bookmarkStart w:name="z645" w:id="639"/>
    <w:p>
      <w:pPr>
        <w:spacing w:after="0"/>
        <w:ind w:left="0"/>
        <w:jc w:val="both"/>
      </w:pPr>
      <w:r>
        <w:rPr>
          <w:rFonts w:ascii="Times New Roman"/>
          <w:b w:val="false"/>
          <w:i w:val="false"/>
          <w:color w:val="000000"/>
          <w:sz w:val="28"/>
        </w:rPr>
        <w:t>
      Зимняя специальная форменная одежда</w:t>
      </w:r>
    </w:p>
    <w:bookmarkEnd w:id="639"/>
    <w:bookmarkStart w:name="z646" w:id="640"/>
    <w:p>
      <w:pPr>
        <w:spacing w:after="0"/>
        <w:ind w:left="0"/>
        <w:jc w:val="both"/>
      </w:pPr>
      <w:r>
        <w:rPr>
          <w:rFonts w:ascii="Times New Roman"/>
          <w:b w:val="false"/>
          <w:i w:val="false"/>
          <w:color w:val="000000"/>
          <w:sz w:val="28"/>
        </w:rPr>
        <w:t>
      Форменная одежда курсантов организаций образования Министерства по чрезвычайным ситуациям Республики Казахстан</w:t>
      </w:r>
    </w:p>
    <w:bookmarkEnd w:id="640"/>
    <w:bookmarkStart w:name="z647" w:id="641"/>
    <w:p>
      <w:pPr>
        <w:spacing w:after="0"/>
        <w:ind w:left="0"/>
        <w:jc w:val="both"/>
      </w:pPr>
      <w:r>
        <w:rPr>
          <w:rFonts w:ascii="Times New Roman"/>
          <w:b w:val="false"/>
          <w:i w:val="false"/>
          <w:color w:val="000000"/>
          <w:sz w:val="28"/>
        </w:rPr>
        <w:t xml:space="preserve">
      </w:t>
      </w:r>
    </w:p>
    <w:bookmarkEnd w:id="641"/>
    <w:p>
      <w:pPr>
        <w:spacing w:after="0"/>
        <w:ind w:left="0"/>
        <w:jc w:val="both"/>
      </w:pPr>
      <w:r>
        <w:drawing>
          <wp:inline distT="0" distB="0" distL="0" distR="0">
            <wp:extent cx="7810500" cy="1441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441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8" w:id="642"/>
    <w:p>
      <w:pPr>
        <w:spacing w:after="0"/>
        <w:ind w:left="0"/>
        <w:jc w:val="both"/>
      </w:pPr>
      <w:r>
        <w:rPr>
          <w:rFonts w:ascii="Times New Roman"/>
          <w:b w:val="false"/>
          <w:i w:val="false"/>
          <w:color w:val="000000"/>
          <w:sz w:val="28"/>
        </w:rPr>
        <w:t>
      Рисунок 30.</w:t>
      </w:r>
    </w:p>
    <w:bookmarkEnd w:id="642"/>
    <w:bookmarkStart w:name="z649" w:id="643"/>
    <w:p>
      <w:pPr>
        <w:spacing w:after="0"/>
        <w:ind w:left="0"/>
        <w:jc w:val="both"/>
      </w:pPr>
      <w:r>
        <w:rPr>
          <w:rFonts w:ascii="Times New Roman"/>
          <w:b w:val="false"/>
          <w:i w:val="false"/>
          <w:color w:val="000000"/>
          <w:sz w:val="28"/>
        </w:rPr>
        <w:t>
      Парадная форменная одежда</w:t>
      </w:r>
    </w:p>
    <w:bookmarkEnd w:id="643"/>
    <w:bookmarkStart w:name="z650" w:id="644"/>
    <w:p>
      <w:pPr>
        <w:spacing w:after="0"/>
        <w:ind w:left="0"/>
        <w:jc w:val="both"/>
      </w:pPr>
      <w:r>
        <w:rPr>
          <w:rFonts w:ascii="Times New Roman"/>
          <w:b w:val="false"/>
          <w:i w:val="false"/>
          <w:color w:val="000000"/>
          <w:sz w:val="28"/>
        </w:rPr>
        <w:t>
      Форменная одежда курсантов организаций образования Министерства по чрезвычайным ситуациям Республики Казахстан</w:t>
      </w:r>
    </w:p>
    <w:bookmarkEnd w:id="644"/>
    <w:bookmarkStart w:name="z651" w:id="645"/>
    <w:p>
      <w:pPr>
        <w:spacing w:after="0"/>
        <w:ind w:left="0"/>
        <w:jc w:val="both"/>
      </w:pPr>
      <w:r>
        <w:rPr>
          <w:rFonts w:ascii="Times New Roman"/>
          <w:b w:val="false"/>
          <w:i w:val="false"/>
          <w:color w:val="000000"/>
          <w:sz w:val="28"/>
        </w:rPr>
        <w:t xml:space="preserve">
      </w:t>
      </w:r>
    </w:p>
    <w:bookmarkEnd w:id="645"/>
    <w:p>
      <w:pPr>
        <w:spacing w:after="0"/>
        <w:ind w:left="0"/>
        <w:jc w:val="both"/>
      </w:pPr>
      <w:r>
        <w:drawing>
          <wp:inline distT="0" distB="0" distL="0" distR="0">
            <wp:extent cx="7810500" cy="1503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503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2" w:id="646"/>
    <w:p>
      <w:pPr>
        <w:spacing w:after="0"/>
        <w:ind w:left="0"/>
        <w:jc w:val="both"/>
      </w:pPr>
      <w:r>
        <w:rPr>
          <w:rFonts w:ascii="Times New Roman"/>
          <w:b w:val="false"/>
          <w:i w:val="false"/>
          <w:color w:val="000000"/>
          <w:sz w:val="28"/>
        </w:rPr>
        <w:t>
      Рисунок 31.</w:t>
      </w:r>
    </w:p>
    <w:bookmarkEnd w:id="646"/>
    <w:bookmarkStart w:name="z653" w:id="647"/>
    <w:p>
      <w:pPr>
        <w:spacing w:after="0"/>
        <w:ind w:left="0"/>
        <w:jc w:val="both"/>
      </w:pPr>
      <w:r>
        <w:rPr>
          <w:rFonts w:ascii="Times New Roman"/>
          <w:b w:val="false"/>
          <w:i w:val="false"/>
          <w:color w:val="000000"/>
          <w:sz w:val="28"/>
        </w:rPr>
        <w:t>
      Зимняя форменная одежда</w:t>
      </w:r>
    </w:p>
    <w:bookmarkEnd w:id="647"/>
    <w:bookmarkStart w:name="z654" w:id="648"/>
    <w:p>
      <w:pPr>
        <w:spacing w:after="0"/>
        <w:ind w:left="0"/>
        <w:jc w:val="both"/>
      </w:pPr>
      <w:r>
        <w:rPr>
          <w:rFonts w:ascii="Times New Roman"/>
          <w:b w:val="false"/>
          <w:i w:val="false"/>
          <w:color w:val="000000"/>
          <w:sz w:val="28"/>
        </w:rPr>
        <w:t>
      Форменная одежда курсантов организаций образования Министерства по чрезвычайным ситуациям Республики Казахстан</w:t>
      </w:r>
    </w:p>
    <w:bookmarkEnd w:id="648"/>
    <w:bookmarkStart w:name="z655" w:id="649"/>
    <w:p>
      <w:pPr>
        <w:spacing w:after="0"/>
        <w:ind w:left="0"/>
        <w:jc w:val="both"/>
      </w:pPr>
      <w:r>
        <w:rPr>
          <w:rFonts w:ascii="Times New Roman"/>
          <w:b w:val="false"/>
          <w:i w:val="false"/>
          <w:color w:val="000000"/>
          <w:sz w:val="28"/>
        </w:rPr>
        <w:t xml:space="preserve">
      </w:t>
      </w:r>
    </w:p>
    <w:bookmarkEnd w:id="649"/>
    <w:p>
      <w:pPr>
        <w:spacing w:after="0"/>
        <w:ind w:left="0"/>
        <w:jc w:val="both"/>
      </w:pPr>
      <w:r>
        <w:drawing>
          <wp:inline distT="0" distB="0" distL="0" distR="0">
            <wp:extent cx="7810500" cy="1449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449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56" w:id="650"/>
    <w:p>
      <w:pPr>
        <w:spacing w:after="0"/>
        <w:ind w:left="0"/>
        <w:jc w:val="both"/>
      </w:pPr>
      <w:r>
        <w:rPr>
          <w:rFonts w:ascii="Times New Roman"/>
          <w:b w:val="false"/>
          <w:i w:val="false"/>
          <w:color w:val="000000"/>
          <w:sz w:val="28"/>
        </w:rPr>
        <w:t>
      Рисунок 32.</w:t>
      </w:r>
    </w:p>
    <w:bookmarkEnd w:id="650"/>
    <w:bookmarkStart w:name="z657" w:id="651"/>
    <w:p>
      <w:pPr>
        <w:spacing w:after="0"/>
        <w:ind w:left="0"/>
        <w:jc w:val="both"/>
      </w:pPr>
      <w:r>
        <w:rPr>
          <w:rFonts w:ascii="Times New Roman"/>
          <w:b w:val="false"/>
          <w:i w:val="false"/>
          <w:color w:val="000000"/>
          <w:sz w:val="28"/>
        </w:rPr>
        <w:t>
      Летняя специальная форменная одежда</w:t>
      </w:r>
    </w:p>
    <w:bookmarkEnd w:id="651"/>
    <w:bookmarkStart w:name="z658" w:id="652"/>
    <w:p>
      <w:pPr>
        <w:spacing w:after="0"/>
        <w:ind w:left="0"/>
        <w:jc w:val="both"/>
      </w:pPr>
      <w:r>
        <w:rPr>
          <w:rFonts w:ascii="Times New Roman"/>
          <w:b w:val="false"/>
          <w:i w:val="false"/>
          <w:color w:val="000000"/>
          <w:sz w:val="28"/>
        </w:rPr>
        <w:t>
      Форменная одежда курсантов организаций образования Министерства по чрезвычайным ситуациям Республики Казахстан</w:t>
      </w:r>
    </w:p>
    <w:bookmarkEnd w:id="652"/>
    <w:bookmarkStart w:name="z659" w:id="653"/>
    <w:p>
      <w:pPr>
        <w:spacing w:after="0"/>
        <w:ind w:left="0"/>
        <w:jc w:val="both"/>
      </w:pPr>
      <w:r>
        <w:rPr>
          <w:rFonts w:ascii="Times New Roman"/>
          <w:b w:val="false"/>
          <w:i w:val="false"/>
          <w:color w:val="000000"/>
          <w:sz w:val="28"/>
        </w:rPr>
        <w:t xml:space="preserve">
      </w:t>
      </w:r>
    </w:p>
    <w:bookmarkEnd w:id="653"/>
    <w:p>
      <w:pPr>
        <w:spacing w:after="0"/>
        <w:ind w:left="0"/>
        <w:jc w:val="both"/>
      </w:pPr>
      <w:r>
        <w:drawing>
          <wp:inline distT="0" distB="0" distL="0" distR="0">
            <wp:extent cx="7810500" cy="1437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437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0" w:id="654"/>
    <w:p>
      <w:pPr>
        <w:spacing w:after="0"/>
        <w:ind w:left="0"/>
        <w:jc w:val="both"/>
      </w:pPr>
      <w:r>
        <w:rPr>
          <w:rFonts w:ascii="Times New Roman"/>
          <w:b w:val="false"/>
          <w:i w:val="false"/>
          <w:color w:val="000000"/>
          <w:sz w:val="28"/>
        </w:rPr>
        <w:t>
      Рисунок 33.</w:t>
      </w:r>
    </w:p>
    <w:bookmarkEnd w:id="654"/>
    <w:bookmarkStart w:name="z661" w:id="655"/>
    <w:p>
      <w:pPr>
        <w:spacing w:after="0"/>
        <w:ind w:left="0"/>
        <w:jc w:val="both"/>
      </w:pPr>
      <w:r>
        <w:rPr>
          <w:rFonts w:ascii="Times New Roman"/>
          <w:b w:val="false"/>
          <w:i w:val="false"/>
          <w:color w:val="000000"/>
          <w:sz w:val="28"/>
        </w:rPr>
        <w:t>
      Зимняя специальная форменная одежда</w:t>
      </w:r>
    </w:p>
    <w:bookmarkEnd w:id="655"/>
    <w:bookmarkStart w:name="z662" w:id="656"/>
    <w:p>
      <w:pPr>
        <w:spacing w:after="0"/>
        <w:ind w:left="0"/>
        <w:jc w:val="both"/>
      </w:pPr>
      <w:r>
        <w:rPr>
          <w:rFonts w:ascii="Times New Roman"/>
          <w:b w:val="false"/>
          <w:i w:val="false"/>
          <w:color w:val="000000"/>
          <w:sz w:val="28"/>
        </w:rPr>
        <w:t>
      Форменная одежда курсантов-девушек организаций образования Министерства по чрезвычайным ситуациям Республики Казахстан</w:t>
      </w:r>
    </w:p>
    <w:bookmarkEnd w:id="656"/>
    <w:bookmarkStart w:name="z663" w:id="657"/>
    <w:p>
      <w:pPr>
        <w:spacing w:after="0"/>
        <w:ind w:left="0"/>
        <w:jc w:val="both"/>
      </w:pPr>
      <w:r>
        <w:rPr>
          <w:rFonts w:ascii="Times New Roman"/>
          <w:b w:val="false"/>
          <w:i w:val="false"/>
          <w:color w:val="000000"/>
          <w:sz w:val="28"/>
        </w:rPr>
        <w:t xml:space="preserve">
      </w:t>
      </w:r>
    </w:p>
    <w:bookmarkEnd w:id="657"/>
    <w:p>
      <w:pPr>
        <w:spacing w:after="0"/>
        <w:ind w:left="0"/>
        <w:jc w:val="both"/>
      </w:pPr>
      <w:r>
        <w:drawing>
          <wp:inline distT="0" distB="0" distL="0" distR="0">
            <wp:extent cx="7810500" cy="1543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543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4" w:id="658"/>
    <w:p>
      <w:pPr>
        <w:spacing w:after="0"/>
        <w:ind w:left="0"/>
        <w:jc w:val="both"/>
      </w:pPr>
      <w:r>
        <w:rPr>
          <w:rFonts w:ascii="Times New Roman"/>
          <w:b w:val="false"/>
          <w:i w:val="false"/>
          <w:color w:val="000000"/>
          <w:sz w:val="28"/>
        </w:rPr>
        <w:t>
      Рисунок 34.</w:t>
      </w:r>
    </w:p>
    <w:bookmarkEnd w:id="658"/>
    <w:bookmarkStart w:name="z665" w:id="659"/>
    <w:p>
      <w:pPr>
        <w:spacing w:after="0"/>
        <w:ind w:left="0"/>
        <w:jc w:val="both"/>
      </w:pPr>
      <w:r>
        <w:rPr>
          <w:rFonts w:ascii="Times New Roman"/>
          <w:b w:val="false"/>
          <w:i w:val="false"/>
          <w:color w:val="000000"/>
          <w:sz w:val="28"/>
        </w:rPr>
        <w:t>
      Парадная форменная одежда</w:t>
      </w:r>
    </w:p>
    <w:bookmarkEnd w:id="659"/>
    <w:bookmarkStart w:name="z666" w:id="660"/>
    <w:p>
      <w:pPr>
        <w:spacing w:after="0"/>
        <w:ind w:left="0"/>
        <w:jc w:val="both"/>
      </w:pPr>
      <w:r>
        <w:rPr>
          <w:rFonts w:ascii="Times New Roman"/>
          <w:b w:val="false"/>
          <w:i w:val="false"/>
          <w:color w:val="000000"/>
          <w:sz w:val="28"/>
        </w:rPr>
        <w:t>
      Форменная одежда курсантов-девушек организаций образованияМинистерства по чрезвычайным ситуациям Республики Казахстан</w:t>
      </w:r>
    </w:p>
    <w:bookmarkEnd w:id="660"/>
    <w:bookmarkStart w:name="z667" w:id="661"/>
    <w:p>
      <w:pPr>
        <w:spacing w:after="0"/>
        <w:ind w:left="0"/>
        <w:jc w:val="both"/>
      </w:pPr>
      <w:r>
        <w:rPr>
          <w:rFonts w:ascii="Times New Roman"/>
          <w:b w:val="false"/>
          <w:i w:val="false"/>
          <w:color w:val="000000"/>
          <w:sz w:val="28"/>
        </w:rPr>
        <w:t xml:space="preserve">
      </w:t>
      </w:r>
    </w:p>
    <w:bookmarkEnd w:id="661"/>
    <w:p>
      <w:pPr>
        <w:spacing w:after="0"/>
        <w:ind w:left="0"/>
        <w:jc w:val="both"/>
      </w:pPr>
      <w:r>
        <w:drawing>
          <wp:inline distT="0" distB="0" distL="0" distR="0">
            <wp:extent cx="7810500" cy="1530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530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8" w:id="662"/>
    <w:p>
      <w:pPr>
        <w:spacing w:after="0"/>
        <w:ind w:left="0"/>
        <w:jc w:val="both"/>
      </w:pPr>
      <w:r>
        <w:rPr>
          <w:rFonts w:ascii="Times New Roman"/>
          <w:b w:val="false"/>
          <w:i w:val="false"/>
          <w:color w:val="000000"/>
          <w:sz w:val="28"/>
        </w:rPr>
        <w:t>
      Рисунок 35.</w:t>
      </w:r>
    </w:p>
    <w:bookmarkEnd w:id="662"/>
    <w:bookmarkStart w:name="z669" w:id="663"/>
    <w:p>
      <w:pPr>
        <w:spacing w:after="0"/>
        <w:ind w:left="0"/>
        <w:jc w:val="both"/>
      </w:pPr>
      <w:r>
        <w:rPr>
          <w:rFonts w:ascii="Times New Roman"/>
          <w:b w:val="false"/>
          <w:i w:val="false"/>
          <w:color w:val="000000"/>
          <w:sz w:val="28"/>
        </w:rPr>
        <w:t>
      Зимняя форменная одежда</w:t>
      </w:r>
    </w:p>
    <w:bookmarkEnd w:id="663"/>
    <w:bookmarkStart w:name="z670" w:id="664"/>
    <w:p>
      <w:pPr>
        <w:spacing w:after="0"/>
        <w:ind w:left="0"/>
        <w:jc w:val="both"/>
      </w:pPr>
      <w:r>
        <w:rPr>
          <w:rFonts w:ascii="Times New Roman"/>
          <w:b w:val="false"/>
          <w:i w:val="false"/>
          <w:color w:val="000000"/>
          <w:sz w:val="28"/>
        </w:rPr>
        <w:t>
      Форменная одежда курсантов-девушек организаций образования Министерства по чрезвычайным ситуациям Республики Казахстан</w:t>
      </w:r>
    </w:p>
    <w:bookmarkEnd w:id="664"/>
    <w:bookmarkStart w:name="z671" w:id="665"/>
    <w:p>
      <w:pPr>
        <w:spacing w:after="0"/>
        <w:ind w:left="0"/>
        <w:jc w:val="both"/>
      </w:pPr>
      <w:r>
        <w:rPr>
          <w:rFonts w:ascii="Times New Roman"/>
          <w:b w:val="false"/>
          <w:i w:val="false"/>
          <w:color w:val="000000"/>
          <w:sz w:val="28"/>
        </w:rPr>
        <w:t xml:space="preserve">
      </w:t>
      </w:r>
    </w:p>
    <w:bookmarkEnd w:id="665"/>
    <w:p>
      <w:pPr>
        <w:spacing w:after="0"/>
        <w:ind w:left="0"/>
        <w:jc w:val="both"/>
      </w:pPr>
      <w:r>
        <w:drawing>
          <wp:inline distT="0" distB="0" distL="0" distR="0">
            <wp:extent cx="7810500" cy="1443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443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2" w:id="666"/>
    <w:p>
      <w:pPr>
        <w:spacing w:after="0"/>
        <w:ind w:left="0"/>
        <w:jc w:val="both"/>
      </w:pPr>
      <w:r>
        <w:rPr>
          <w:rFonts w:ascii="Times New Roman"/>
          <w:b w:val="false"/>
          <w:i w:val="false"/>
          <w:color w:val="000000"/>
          <w:sz w:val="28"/>
        </w:rPr>
        <w:t>
      Рисунок 36.</w:t>
      </w:r>
    </w:p>
    <w:bookmarkEnd w:id="666"/>
    <w:bookmarkStart w:name="z673" w:id="667"/>
    <w:p>
      <w:pPr>
        <w:spacing w:after="0"/>
        <w:ind w:left="0"/>
        <w:jc w:val="both"/>
      </w:pPr>
      <w:r>
        <w:rPr>
          <w:rFonts w:ascii="Times New Roman"/>
          <w:b w:val="false"/>
          <w:i w:val="false"/>
          <w:color w:val="000000"/>
          <w:sz w:val="28"/>
        </w:rPr>
        <w:t>
      Летняя специальная форменная одежда</w:t>
      </w:r>
    </w:p>
    <w:bookmarkEnd w:id="667"/>
    <w:bookmarkStart w:name="z674" w:id="668"/>
    <w:p>
      <w:pPr>
        <w:spacing w:after="0"/>
        <w:ind w:left="0"/>
        <w:jc w:val="both"/>
      </w:pPr>
      <w:r>
        <w:rPr>
          <w:rFonts w:ascii="Times New Roman"/>
          <w:b w:val="false"/>
          <w:i w:val="false"/>
          <w:color w:val="000000"/>
          <w:sz w:val="28"/>
        </w:rPr>
        <w:t>
      Форменная одежда курсантов-девушек организаций образования Министерства по чрезвычайным ситуациям Республики Казахстан</w:t>
      </w:r>
    </w:p>
    <w:bookmarkEnd w:id="668"/>
    <w:bookmarkStart w:name="z675" w:id="669"/>
    <w:p>
      <w:pPr>
        <w:spacing w:after="0"/>
        <w:ind w:left="0"/>
        <w:jc w:val="both"/>
      </w:pPr>
      <w:r>
        <w:rPr>
          <w:rFonts w:ascii="Times New Roman"/>
          <w:b w:val="false"/>
          <w:i w:val="false"/>
          <w:color w:val="000000"/>
          <w:sz w:val="28"/>
        </w:rPr>
        <w:t xml:space="preserve">
      </w:t>
      </w:r>
    </w:p>
    <w:bookmarkEnd w:id="669"/>
    <w:p>
      <w:pPr>
        <w:spacing w:after="0"/>
        <w:ind w:left="0"/>
        <w:jc w:val="both"/>
      </w:pPr>
      <w:r>
        <w:drawing>
          <wp:inline distT="0" distB="0" distL="0" distR="0">
            <wp:extent cx="7810500" cy="1454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454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6" w:id="670"/>
    <w:p>
      <w:pPr>
        <w:spacing w:after="0"/>
        <w:ind w:left="0"/>
        <w:jc w:val="both"/>
      </w:pPr>
      <w:r>
        <w:rPr>
          <w:rFonts w:ascii="Times New Roman"/>
          <w:b w:val="false"/>
          <w:i w:val="false"/>
          <w:color w:val="000000"/>
          <w:sz w:val="28"/>
        </w:rPr>
        <w:t>
      Рисунок 37.</w:t>
      </w:r>
    </w:p>
    <w:bookmarkEnd w:id="670"/>
    <w:bookmarkStart w:name="z677" w:id="671"/>
    <w:p>
      <w:pPr>
        <w:spacing w:after="0"/>
        <w:ind w:left="0"/>
        <w:jc w:val="both"/>
      </w:pPr>
      <w:r>
        <w:rPr>
          <w:rFonts w:ascii="Times New Roman"/>
          <w:b w:val="false"/>
          <w:i w:val="false"/>
          <w:color w:val="000000"/>
          <w:sz w:val="28"/>
        </w:rPr>
        <w:t>
      Зимняя специальная форменная одежда</w:t>
      </w:r>
    </w:p>
    <w:bookmarkEnd w:id="671"/>
    <w:bookmarkStart w:name="z678" w:id="672"/>
    <w:p>
      <w:pPr>
        <w:spacing w:after="0"/>
        <w:ind w:left="0"/>
        <w:jc w:val="both"/>
      </w:pPr>
      <w:r>
        <w:rPr>
          <w:rFonts w:ascii="Times New Roman"/>
          <w:b w:val="false"/>
          <w:i w:val="false"/>
          <w:color w:val="000000"/>
          <w:sz w:val="28"/>
        </w:rPr>
        <w:t>
      Погоны</w:t>
      </w:r>
    </w:p>
    <w:bookmarkEnd w:id="672"/>
    <w:bookmarkStart w:name="z679" w:id="673"/>
    <w:p>
      <w:pPr>
        <w:spacing w:after="0"/>
        <w:ind w:left="0"/>
        <w:jc w:val="both"/>
      </w:pPr>
      <w:r>
        <w:rPr>
          <w:rFonts w:ascii="Times New Roman"/>
          <w:b w:val="false"/>
          <w:i w:val="false"/>
          <w:color w:val="000000"/>
          <w:sz w:val="28"/>
        </w:rPr>
        <w:t xml:space="preserve">
      </w:t>
      </w:r>
    </w:p>
    <w:bookmarkEnd w:id="673"/>
    <w:p>
      <w:pPr>
        <w:spacing w:after="0"/>
        <w:ind w:left="0"/>
        <w:jc w:val="both"/>
      </w:pPr>
      <w:r>
        <w:drawing>
          <wp:inline distT="0" distB="0" distL="0" distR="0">
            <wp:extent cx="5270500" cy="982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5270500" cy="982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80" w:id="674"/>
    <w:p>
      <w:pPr>
        <w:spacing w:after="0"/>
        <w:ind w:left="0"/>
        <w:jc w:val="both"/>
      </w:pPr>
      <w:r>
        <w:rPr>
          <w:rFonts w:ascii="Times New Roman"/>
          <w:b w:val="false"/>
          <w:i w:val="false"/>
          <w:color w:val="000000"/>
          <w:sz w:val="28"/>
        </w:rPr>
        <w:t>
      Генерал-майор</w:t>
      </w:r>
    </w:p>
    <w:bookmarkEnd w:id="674"/>
    <w:bookmarkStart w:name="z681" w:id="675"/>
    <w:p>
      <w:pPr>
        <w:spacing w:after="0"/>
        <w:ind w:left="0"/>
        <w:jc w:val="both"/>
      </w:pPr>
      <w:r>
        <w:rPr>
          <w:rFonts w:ascii="Times New Roman"/>
          <w:b w:val="false"/>
          <w:i w:val="false"/>
          <w:color w:val="000000"/>
          <w:sz w:val="28"/>
        </w:rPr>
        <w:t>
      Рисунок 38.</w:t>
      </w:r>
    </w:p>
    <w:bookmarkEnd w:id="675"/>
    <w:bookmarkStart w:name="z682" w:id="676"/>
    <w:p>
      <w:pPr>
        <w:spacing w:after="0"/>
        <w:ind w:left="0"/>
        <w:jc w:val="both"/>
      </w:pPr>
      <w:r>
        <w:rPr>
          <w:rFonts w:ascii="Times New Roman"/>
          <w:b w:val="false"/>
          <w:i w:val="false"/>
          <w:color w:val="000000"/>
          <w:sz w:val="28"/>
        </w:rPr>
        <w:t>
      Нашивные погоны (парадные)</w:t>
      </w:r>
    </w:p>
    <w:bookmarkEnd w:id="676"/>
    <w:p>
      <w:pPr>
        <w:spacing w:after="0"/>
        <w:ind w:left="0"/>
        <w:jc w:val="both"/>
      </w:pPr>
      <w:r>
        <w:rPr>
          <w:rFonts w:ascii="Times New Roman"/>
          <w:b/>
          <w:i w:val="false"/>
          <w:color w:val="000000"/>
          <w:sz w:val="28"/>
        </w:rPr>
        <w:t>Погоны</w:t>
      </w:r>
    </w:p>
    <w:bookmarkStart w:name="z684" w:id="677"/>
    <w:p>
      <w:pPr>
        <w:spacing w:after="0"/>
        <w:ind w:left="0"/>
        <w:jc w:val="both"/>
      </w:pPr>
      <w:r>
        <w:rPr>
          <w:rFonts w:ascii="Times New Roman"/>
          <w:b w:val="false"/>
          <w:i w:val="false"/>
          <w:color w:val="000000"/>
          <w:sz w:val="28"/>
        </w:rPr>
        <w:t xml:space="preserve">
      </w:t>
      </w:r>
    </w:p>
    <w:bookmarkEnd w:id="677"/>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Подполковник</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Полковник</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Майор</w:t>
            </w:r>
          </w:p>
        </w:tc>
      </w:tr>
    </w:tbl>
    <w:bookmarkStart w:name="z685" w:id="678"/>
    <w:p>
      <w:pPr>
        <w:spacing w:after="0"/>
        <w:ind w:left="0"/>
        <w:jc w:val="both"/>
      </w:pPr>
      <w:r>
        <w:rPr>
          <w:rFonts w:ascii="Times New Roman"/>
          <w:b w:val="false"/>
          <w:i w:val="false"/>
          <w:color w:val="000000"/>
          <w:sz w:val="28"/>
        </w:rPr>
        <w:t>
      Рисунок 39.</w:t>
      </w:r>
    </w:p>
    <w:bookmarkEnd w:id="678"/>
    <w:bookmarkStart w:name="z686" w:id="679"/>
    <w:p>
      <w:pPr>
        <w:spacing w:after="0"/>
        <w:ind w:left="0"/>
        <w:jc w:val="both"/>
      </w:pPr>
      <w:r>
        <w:rPr>
          <w:rFonts w:ascii="Times New Roman"/>
          <w:b w:val="false"/>
          <w:i w:val="false"/>
          <w:color w:val="000000"/>
          <w:sz w:val="28"/>
        </w:rPr>
        <w:t>
      Нашивные погоны (парадные)</w:t>
      </w:r>
    </w:p>
    <w:bookmarkEnd w:id="679"/>
    <w:p>
      <w:pPr>
        <w:spacing w:after="0"/>
        <w:ind w:left="0"/>
        <w:jc w:val="both"/>
      </w:pPr>
      <w:r>
        <w:rPr>
          <w:rFonts w:ascii="Times New Roman"/>
          <w:b/>
          <w:i w:val="false"/>
          <w:color w:val="000000"/>
          <w:sz w:val="28"/>
        </w:rPr>
        <w:t>Погоны</w:t>
      </w:r>
    </w:p>
    <w:bookmarkStart w:name="z688" w:id="680"/>
    <w:p>
      <w:pPr>
        <w:spacing w:after="0"/>
        <w:ind w:left="0"/>
        <w:jc w:val="both"/>
      </w:pPr>
      <w:r>
        <w:rPr>
          <w:rFonts w:ascii="Times New Roman"/>
          <w:b w:val="false"/>
          <w:i w:val="false"/>
          <w:color w:val="000000"/>
          <w:sz w:val="28"/>
        </w:rPr>
        <w:t xml:space="preserve">
      </w:t>
      </w:r>
    </w:p>
    <w:bookmarkEnd w:id="680"/>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Капитан</w:t>
            </w:r>
          </w:p>
        </w:tc>
        <w:tc>
          <w:tcPr>
            <w:tcW w:w="3075" w:type="dxa"/>
            <w:tcBorders/>
            <w:tcMar>
              <w:top w:w="15" w:type="dxa"/>
              <w:left w:w="15" w:type="dxa"/>
              <w:bottom w:w="15" w:type="dxa"/>
              <w:right w:w="15" w:type="dxa"/>
            </w:tcMar>
            <w:vAlign w:val="center"/>
          </w:tcPr>
          <w:bookmarkStart w:name="z689" w:id="681"/>
          <w:p>
            <w:pPr>
              <w:spacing w:after="20"/>
              <w:ind w:left="20"/>
              <w:jc w:val="both"/>
            </w:pPr>
            <w:r>
              <w:rPr>
                <w:rFonts w:ascii="Times New Roman"/>
                <w:b w:val="false"/>
                <w:i w:val="false"/>
                <w:color w:val="000000"/>
                <w:sz w:val="20"/>
              </w:rPr>
              <w:t>
Старший</w:t>
            </w:r>
          </w:p>
          <w:bookmarkEnd w:id="681"/>
          <w:p>
            <w:pPr>
              <w:spacing w:after="20"/>
              <w:ind w:left="20"/>
              <w:jc w:val="both"/>
            </w:pPr>
            <w:r>
              <w:rPr>
                <w:rFonts w:ascii="Times New Roman"/>
                <w:b w:val="false"/>
                <w:i w:val="false"/>
                <w:color w:val="000000"/>
                <w:sz w:val="20"/>
              </w:rPr>
              <w:t>
лейтенант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Лейтенант</w:t>
            </w:r>
          </w:p>
        </w:tc>
        <w:tc>
          <w:tcPr>
            <w:tcW w:w="3075" w:type="dxa"/>
            <w:tcBorders/>
            <w:tcMar>
              <w:top w:w="15" w:type="dxa"/>
              <w:left w:w="15" w:type="dxa"/>
              <w:bottom w:w="15" w:type="dxa"/>
              <w:right w:w="15" w:type="dxa"/>
            </w:tcMar>
            <w:vAlign w:val="center"/>
          </w:tcPr>
          <w:bookmarkStart w:name="z690" w:id="682"/>
          <w:p>
            <w:pPr>
              <w:spacing w:after="20"/>
              <w:ind w:left="20"/>
              <w:jc w:val="both"/>
            </w:pPr>
            <w:r>
              <w:rPr>
                <w:rFonts w:ascii="Times New Roman"/>
                <w:b w:val="false"/>
                <w:i w:val="false"/>
                <w:color w:val="000000"/>
                <w:sz w:val="20"/>
              </w:rPr>
              <w:t>
Младший</w:t>
            </w:r>
          </w:p>
          <w:bookmarkEnd w:id="682"/>
          <w:p>
            <w:pPr>
              <w:spacing w:after="20"/>
              <w:ind w:left="20"/>
              <w:jc w:val="both"/>
            </w:pPr>
            <w:r>
              <w:rPr>
                <w:rFonts w:ascii="Times New Roman"/>
                <w:b w:val="false"/>
                <w:i w:val="false"/>
                <w:color w:val="000000"/>
                <w:sz w:val="20"/>
              </w:rPr>
              <w:t>
лейтенант</w:t>
            </w:r>
          </w:p>
        </w:tc>
      </w:tr>
    </w:tbl>
    <w:bookmarkStart w:name="z691" w:id="683"/>
    <w:p>
      <w:pPr>
        <w:spacing w:after="0"/>
        <w:ind w:left="0"/>
        <w:jc w:val="both"/>
      </w:pPr>
      <w:r>
        <w:rPr>
          <w:rFonts w:ascii="Times New Roman"/>
          <w:b w:val="false"/>
          <w:i w:val="false"/>
          <w:color w:val="000000"/>
          <w:sz w:val="28"/>
        </w:rPr>
        <w:t>
      Рисунок 40.</w:t>
      </w:r>
    </w:p>
    <w:bookmarkEnd w:id="683"/>
    <w:bookmarkStart w:name="z692" w:id="684"/>
    <w:p>
      <w:pPr>
        <w:spacing w:after="0"/>
        <w:ind w:left="0"/>
        <w:jc w:val="both"/>
      </w:pPr>
      <w:r>
        <w:rPr>
          <w:rFonts w:ascii="Times New Roman"/>
          <w:b w:val="false"/>
          <w:i w:val="false"/>
          <w:color w:val="000000"/>
          <w:sz w:val="28"/>
        </w:rPr>
        <w:t>
      Нашивные погоны (парадные)</w:t>
      </w:r>
    </w:p>
    <w:bookmarkEnd w:id="684"/>
    <w:p>
      <w:pPr>
        <w:spacing w:after="0"/>
        <w:ind w:left="0"/>
        <w:jc w:val="both"/>
      </w:pPr>
      <w:r>
        <w:rPr>
          <w:rFonts w:ascii="Times New Roman"/>
          <w:b/>
          <w:i w:val="false"/>
          <w:color w:val="000000"/>
          <w:sz w:val="28"/>
        </w:rPr>
        <w:t>Погоны</w:t>
      </w:r>
    </w:p>
    <w:bookmarkStart w:name="z694" w:id="685"/>
    <w:p>
      <w:pPr>
        <w:spacing w:after="0"/>
        <w:ind w:left="0"/>
        <w:jc w:val="both"/>
      </w:pPr>
      <w:r>
        <w:rPr>
          <w:rFonts w:ascii="Times New Roman"/>
          <w:b w:val="false"/>
          <w:i w:val="false"/>
          <w:color w:val="000000"/>
          <w:sz w:val="28"/>
        </w:rPr>
        <w:t xml:space="preserve">
      </w:t>
      </w:r>
    </w:p>
    <w:bookmarkEnd w:id="685"/>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Старший прапорщик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Прапорщик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Старшина</w:t>
            </w:r>
          </w:p>
        </w:tc>
      </w:tr>
    </w:tbl>
    <w:bookmarkStart w:name="z695" w:id="686"/>
    <w:p>
      <w:pPr>
        <w:spacing w:after="0"/>
        <w:ind w:left="0"/>
        <w:jc w:val="both"/>
      </w:pPr>
      <w:r>
        <w:rPr>
          <w:rFonts w:ascii="Times New Roman"/>
          <w:b w:val="false"/>
          <w:i w:val="false"/>
          <w:color w:val="000000"/>
          <w:sz w:val="28"/>
        </w:rPr>
        <w:t>
      Рисунок 41.</w:t>
      </w:r>
    </w:p>
    <w:bookmarkEnd w:id="686"/>
    <w:bookmarkStart w:name="z696" w:id="687"/>
    <w:p>
      <w:pPr>
        <w:spacing w:after="0"/>
        <w:ind w:left="0"/>
        <w:jc w:val="both"/>
      </w:pPr>
      <w:r>
        <w:rPr>
          <w:rFonts w:ascii="Times New Roman"/>
          <w:b w:val="false"/>
          <w:i w:val="false"/>
          <w:color w:val="000000"/>
          <w:sz w:val="28"/>
        </w:rPr>
        <w:t>
      Нашивные погоны (парадные)</w:t>
      </w:r>
    </w:p>
    <w:bookmarkEnd w:id="687"/>
    <w:p>
      <w:pPr>
        <w:spacing w:after="0"/>
        <w:ind w:left="0"/>
        <w:jc w:val="both"/>
      </w:pPr>
      <w:r>
        <w:rPr>
          <w:rFonts w:ascii="Times New Roman"/>
          <w:b/>
          <w:i w:val="false"/>
          <w:color w:val="000000"/>
          <w:sz w:val="28"/>
        </w:rPr>
        <w:t>Погоны</w:t>
      </w:r>
    </w:p>
    <w:bookmarkStart w:name="z698" w:id="688"/>
    <w:p>
      <w:pPr>
        <w:spacing w:after="0"/>
        <w:ind w:left="0"/>
        <w:jc w:val="both"/>
      </w:pPr>
      <w:r>
        <w:rPr>
          <w:rFonts w:ascii="Times New Roman"/>
          <w:b w:val="false"/>
          <w:i w:val="false"/>
          <w:color w:val="000000"/>
          <w:sz w:val="28"/>
        </w:rPr>
        <w:t xml:space="preserve">
      </w:t>
      </w:r>
    </w:p>
    <w:bookmarkEnd w:id="688"/>
    <w:p>
      <w:pPr>
        <w:spacing w:after="0"/>
        <w:ind w:left="0"/>
        <w:jc w:val="both"/>
      </w:pPr>
      <w:r>
        <w:drawing>
          <wp:inline distT="0" distB="0" distL="0" distR="0">
            <wp:extent cx="7810500" cy="439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39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Старший сержант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Сержант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Младший сержант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Рядовой</w:t>
            </w:r>
          </w:p>
        </w:tc>
      </w:tr>
    </w:tbl>
    <w:bookmarkStart w:name="z699" w:id="689"/>
    <w:p>
      <w:pPr>
        <w:spacing w:after="0"/>
        <w:ind w:left="0"/>
        <w:jc w:val="both"/>
      </w:pPr>
      <w:r>
        <w:rPr>
          <w:rFonts w:ascii="Times New Roman"/>
          <w:b w:val="false"/>
          <w:i w:val="false"/>
          <w:color w:val="000000"/>
          <w:sz w:val="28"/>
        </w:rPr>
        <w:t>
      Рисунок 42.</w:t>
      </w:r>
    </w:p>
    <w:bookmarkEnd w:id="689"/>
    <w:bookmarkStart w:name="z700" w:id="690"/>
    <w:p>
      <w:pPr>
        <w:spacing w:after="0"/>
        <w:ind w:left="0"/>
        <w:jc w:val="both"/>
      </w:pPr>
      <w:r>
        <w:rPr>
          <w:rFonts w:ascii="Times New Roman"/>
          <w:b w:val="false"/>
          <w:i w:val="false"/>
          <w:color w:val="000000"/>
          <w:sz w:val="28"/>
        </w:rPr>
        <w:t>
      Нашивные погоны (парадные)</w:t>
      </w:r>
    </w:p>
    <w:bookmarkEnd w:id="690"/>
    <w:p>
      <w:pPr>
        <w:spacing w:after="0"/>
        <w:ind w:left="0"/>
        <w:jc w:val="both"/>
      </w:pPr>
      <w:r>
        <w:rPr>
          <w:rFonts w:ascii="Times New Roman"/>
          <w:b/>
          <w:i w:val="false"/>
          <w:color w:val="000000"/>
          <w:sz w:val="28"/>
        </w:rPr>
        <w:t>Погоны</w:t>
      </w:r>
    </w:p>
    <w:bookmarkStart w:name="z702" w:id="691"/>
    <w:p>
      <w:pPr>
        <w:spacing w:after="0"/>
        <w:ind w:left="0"/>
        <w:jc w:val="both"/>
      </w:pPr>
      <w:r>
        <w:rPr>
          <w:rFonts w:ascii="Times New Roman"/>
          <w:b w:val="false"/>
          <w:i w:val="false"/>
          <w:color w:val="000000"/>
          <w:sz w:val="28"/>
        </w:rPr>
        <w:t xml:space="preserve">
      </w:t>
      </w:r>
    </w:p>
    <w:bookmarkEnd w:id="691"/>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w:t>
            </w:r>
          </w:p>
          <w:p>
            <w:pPr>
              <w:spacing w:after="20"/>
              <w:ind w:left="20"/>
              <w:jc w:val="both"/>
            </w:pPr>
            <w:r>
              <w:rPr>
                <w:rFonts w:ascii="Times New Roman"/>
                <w:b w:val="false"/>
                <w:i w:val="false"/>
                <w:color w:val="000000"/>
                <w:sz w:val="20"/>
              </w:rPr>
              <w:t>"старшина"</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w:t>
            </w:r>
          </w:p>
          <w:p>
            <w:pPr>
              <w:spacing w:after="20"/>
              <w:ind w:left="20"/>
              <w:jc w:val="both"/>
            </w:pPr>
            <w:r>
              <w:rPr>
                <w:rFonts w:ascii="Times New Roman"/>
                <w:b w:val="false"/>
                <w:i w:val="false"/>
                <w:color w:val="000000"/>
                <w:sz w:val="20"/>
              </w:rPr>
              <w:t>"старший сержант"</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w:t>
            </w:r>
          </w:p>
          <w:p>
            <w:pPr>
              <w:spacing w:after="20"/>
              <w:ind w:left="20"/>
              <w:jc w:val="both"/>
            </w:pPr>
            <w:r>
              <w:rPr>
                <w:rFonts w:ascii="Times New Roman"/>
                <w:b w:val="false"/>
                <w:i w:val="false"/>
                <w:color w:val="000000"/>
                <w:sz w:val="20"/>
              </w:rPr>
              <w:t>"сержант"</w:t>
            </w:r>
          </w:p>
        </w:tc>
      </w:tr>
    </w:tbl>
    <w:bookmarkStart w:name="z703" w:id="692"/>
    <w:p>
      <w:pPr>
        <w:spacing w:after="0"/>
        <w:ind w:left="0"/>
        <w:jc w:val="both"/>
      </w:pPr>
      <w:r>
        <w:rPr>
          <w:rFonts w:ascii="Times New Roman"/>
          <w:b w:val="false"/>
          <w:i w:val="false"/>
          <w:color w:val="000000"/>
          <w:sz w:val="28"/>
        </w:rPr>
        <w:t>
      Рисунок 43.</w:t>
      </w:r>
    </w:p>
    <w:bookmarkEnd w:id="692"/>
    <w:bookmarkStart w:name="z704" w:id="693"/>
    <w:p>
      <w:pPr>
        <w:spacing w:after="0"/>
        <w:ind w:left="0"/>
        <w:jc w:val="both"/>
      </w:pPr>
      <w:r>
        <w:rPr>
          <w:rFonts w:ascii="Times New Roman"/>
          <w:b w:val="false"/>
          <w:i w:val="false"/>
          <w:color w:val="000000"/>
          <w:sz w:val="28"/>
        </w:rPr>
        <w:t>
      Нашивные погоны (парадные)</w:t>
      </w:r>
    </w:p>
    <w:bookmarkEnd w:id="693"/>
    <w:p>
      <w:pPr>
        <w:spacing w:after="0"/>
        <w:ind w:left="0"/>
        <w:jc w:val="both"/>
      </w:pPr>
      <w:r>
        <w:rPr>
          <w:rFonts w:ascii="Times New Roman"/>
          <w:b/>
          <w:i w:val="false"/>
          <w:color w:val="000000"/>
          <w:sz w:val="28"/>
        </w:rPr>
        <w:t>Погоны</w:t>
      </w:r>
    </w:p>
    <w:bookmarkStart w:name="z706" w:id="694"/>
    <w:p>
      <w:pPr>
        <w:spacing w:after="0"/>
        <w:ind w:left="0"/>
        <w:jc w:val="both"/>
      </w:pPr>
      <w:r>
        <w:rPr>
          <w:rFonts w:ascii="Times New Roman"/>
          <w:b w:val="false"/>
          <w:i w:val="false"/>
          <w:color w:val="000000"/>
          <w:sz w:val="28"/>
        </w:rPr>
        <w:t xml:space="preserve">
      </w:t>
      </w:r>
    </w:p>
    <w:bookmarkEnd w:id="694"/>
    <w:p>
      <w:pPr>
        <w:spacing w:after="0"/>
        <w:ind w:left="0"/>
        <w:jc w:val="both"/>
      </w:pPr>
      <w:r>
        <w:drawing>
          <wp:inline distT="0" distB="0" distL="0" distR="0">
            <wp:extent cx="7810500" cy="650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650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w:t>
            </w:r>
          </w:p>
          <w:p>
            <w:pPr>
              <w:spacing w:after="20"/>
              <w:ind w:left="20"/>
              <w:jc w:val="both"/>
            </w:pPr>
            <w:r>
              <w:rPr>
                <w:rFonts w:ascii="Times New Roman"/>
                <w:b w:val="false"/>
                <w:i w:val="false"/>
                <w:color w:val="000000"/>
                <w:sz w:val="20"/>
              </w:rPr>
              <w:t>"младший сержант"</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w:t>
            </w:r>
          </w:p>
          <w:p>
            <w:pPr>
              <w:spacing w:after="20"/>
              <w:ind w:left="20"/>
              <w:jc w:val="both"/>
            </w:pPr>
            <w:r>
              <w:rPr>
                <w:rFonts w:ascii="Times New Roman"/>
                <w:b w:val="false"/>
                <w:i w:val="false"/>
                <w:color w:val="000000"/>
                <w:sz w:val="20"/>
              </w:rPr>
              <w:t>"рядовой"</w:t>
            </w:r>
          </w:p>
        </w:tc>
      </w:tr>
    </w:tbl>
    <w:bookmarkStart w:name="z707" w:id="695"/>
    <w:p>
      <w:pPr>
        <w:spacing w:after="0"/>
        <w:ind w:left="0"/>
        <w:jc w:val="both"/>
      </w:pPr>
      <w:r>
        <w:rPr>
          <w:rFonts w:ascii="Times New Roman"/>
          <w:b w:val="false"/>
          <w:i w:val="false"/>
          <w:color w:val="000000"/>
          <w:sz w:val="28"/>
        </w:rPr>
        <w:t>
      Рисунок 44.</w:t>
      </w:r>
    </w:p>
    <w:bookmarkEnd w:id="695"/>
    <w:bookmarkStart w:name="z708" w:id="696"/>
    <w:p>
      <w:pPr>
        <w:spacing w:after="0"/>
        <w:ind w:left="0"/>
        <w:jc w:val="both"/>
      </w:pPr>
      <w:r>
        <w:rPr>
          <w:rFonts w:ascii="Times New Roman"/>
          <w:b w:val="false"/>
          <w:i w:val="false"/>
          <w:color w:val="000000"/>
          <w:sz w:val="28"/>
        </w:rPr>
        <w:t>
      Нашивные погоны (парадные)</w:t>
      </w:r>
    </w:p>
    <w:bookmarkEnd w:id="696"/>
    <w:p>
      <w:pPr>
        <w:spacing w:after="0"/>
        <w:ind w:left="0"/>
        <w:jc w:val="both"/>
      </w:pPr>
      <w:r>
        <w:rPr>
          <w:rFonts w:ascii="Times New Roman"/>
          <w:b/>
          <w:i w:val="false"/>
          <w:color w:val="000000"/>
          <w:sz w:val="28"/>
        </w:rPr>
        <w:t>Погоны</w:t>
      </w:r>
    </w:p>
    <w:bookmarkStart w:name="z710" w:id="697"/>
    <w:p>
      <w:pPr>
        <w:spacing w:after="0"/>
        <w:ind w:left="0"/>
        <w:jc w:val="both"/>
      </w:pPr>
      <w:r>
        <w:rPr>
          <w:rFonts w:ascii="Times New Roman"/>
          <w:b w:val="false"/>
          <w:i w:val="false"/>
          <w:color w:val="000000"/>
          <w:sz w:val="28"/>
        </w:rPr>
        <w:t xml:space="preserve">
      </w:t>
      </w:r>
    </w:p>
    <w:bookmarkEnd w:id="697"/>
    <w:p>
      <w:pPr>
        <w:spacing w:after="0"/>
        <w:ind w:left="0"/>
        <w:jc w:val="both"/>
      </w:pPr>
      <w:r>
        <w:drawing>
          <wp:inline distT="0" distB="0" distL="0" distR="0">
            <wp:extent cx="44196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44196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1" w:id="698"/>
    <w:p>
      <w:pPr>
        <w:spacing w:after="0"/>
        <w:ind w:left="0"/>
        <w:jc w:val="both"/>
      </w:pPr>
      <w:r>
        <w:rPr>
          <w:rFonts w:ascii="Times New Roman"/>
          <w:b w:val="false"/>
          <w:i w:val="false"/>
          <w:color w:val="000000"/>
          <w:sz w:val="28"/>
        </w:rPr>
        <w:t>
      Генерал-майор</w:t>
      </w:r>
    </w:p>
    <w:bookmarkEnd w:id="698"/>
    <w:bookmarkStart w:name="z712" w:id="699"/>
    <w:p>
      <w:pPr>
        <w:spacing w:after="0"/>
        <w:ind w:left="0"/>
        <w:jc w:val="both"/>
      </w:pPr>
      <w:r>
        <w:rPr>
          <w:rFonts w:ascii="Times New Roman"/>
          <w:b w:val="false"/>
          <w:i w:val="false"/>
          <w:color w:val="000000"/>
          <w:sz w:val="28"/>
        </w:rPr>
        <w:t>
      Рисунок 45.</w:t>
      </w:r>
    </w:p>
    <w:bookmarkEnd w:id="699"/>
    <w:bookmarkStart w:name="z713" w:id="700"/>
    <w:p>
      <w:pPr>
        <w:spacing w:after="0"/>
        <w:ind w:left="0"/>
        <w:jc w:val="both"/>
      </w:pPr>
      <w:r>
        <w:rPr>
          <w:rFonts w:ascii="Times New Roman"/>
          <w:b w:val="false"/>
          <w:i w:val="false"/>
          <w:color w:val="000000"/>
          <w:sz w:val="28"/>
        </w:rPr>
        <w:t>
      Съемные погоны (на кителях)</w:t>
      </w:r>
    </w:p>
    <w:bookmarkEnd w:id="700"/>
    <w:p>
      <w:pPr>
        <w:spacing w:after="0"/>
        <w:ind w:left="0"/>
        <w:jc w:val="both"/>
      </w:pPr>
      <w:r>
        <w:rPr>
          <w:rFonts w:ascii="Times New Roman"/>
          <w:b/>
          <w:i w:val="false"/>
          <w:color w:val="000000"/>
          <w:sz w:val="28"/>
        </w:rPr>
        <w:t>Погоны</w:t>
      </w:r>
    </w:p>
    <w:bookmarkStart w:name="z715" w:id="701"/>
    <w:p>
      <w:pPr>
        <w:spacing w:after="0"/>
        <w:ind w:left="0"/>
        <w:jc w:val="both"/>
      </w:pPr>
      <w:r>
        <w:rPr>
          <w:rFonts w:ascii="Times New Roman"/>
          <w:b w:val="false"/>
          <w:i w:val="false"/>
          <w:color w:val="000000"/>
          <w:sz w:val="28"/>
        </w:rPr>
        <w:t xml:space="preserve">
      </w:t>
      </w:r>
    </w:p>
    <w:bookmarkEnd w:id="701"/>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Полковник</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Подполковник</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Майор</w:t>
            </w:r>
          </w:p>
        </w:tc>
      </w:tr>
    </w:tbl>
    <w:bookmarkStart w:name="z716" w:id="702"/>
    <w:p>
      <w:pPr>
        <w:spacing w:after="0"/>
        <w:ind w:left="0"/>
        <w:jc w:val="both"/>
      </w:pPr>
      <w:r>
        <w:rPr>
          <w:rFonts w:ascii="Times New Roman"/>
          <w:b w:val="false"/>
          <w:i w:val="false"/>
          <w:color w:val="000000"/>
          <w:sz w:val="28"/>
        </w:rPr>
        <w:t>
      Рисунок 46.</w:t>
      </w:r>
    </w:p>
    <w:bookmarkEnd w:id="702"/>
    <w:bookmarkStart w:name="z717" w:id="703"/>
    <w:p>
      <w:pPr>
        <w:spacing w:after="0"/>
        <w:ind w:left="0"/>
        <w:jc w:val="both"/>
      </w:pPr>
      <w:r>
        <w:rPr>
          <w:rFonts w:ascii="Times New Roman"/>
          <w:b w:val="false"/>
          <w:i w:val="false"/>
          <w:color w:val="000000"/>
          <w:sz w:val="28"/>
        </w:rPr>
        <w:t>
      Съемные погоны (на кителях)</w:t>
      </w:r>
    </w:p>
    <w:bookmarkEnd w:id="703"/>
    <w:p>
      <w:pPr>
        <w:spacing w:after="0"/>
        <w:ind w:left="0"/>
        <w:jc w:val="both"/>
      </w:pPr>
      <w:r>
        <w:rPr>
          <w:rFonts w:ascii="Times New Roman"/>
          <w:b/>
          <w:i w:val="false"/>
          <w:color w:val="000000"/>
          <w:sz w:val="28"/>
        </w:rPr>
        <w:t>Погоны</w:t>
      </w:r>
    </w:p>
    <w:bookmarkStart w:name="z719" w:id="704"/>
    <w:p>
      <w:pPr>
        <w:spacing w:after="0"/>
        <w:ind w:left="0"/>
        <w:jc w:val="both"/>
      </w:pPr>
      <w:r>
        <w:rPr>
          <w:rFonts w:ascii="Times New Roman"/>
          <w:b w:val="false"/>
          <w:i w:val="false"/>
          <w:color w:val="000000"/>
          <w:sz w:val="28"/>
        </w:rPr>
        <w:t xml:space="preserve">
      </w:t>
      </w:r>
    </w:p>
    <w:bookmarkEnd w:id="704"/>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Капитан</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Старший лейтенант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Лейтенант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Младший лейтенант</w:t>
            </w:r>
          </w:p>
        </w:tc>
      </w:tr>
    </w:tbl>
    <w:bookmarkStart w:name="z720" w:id="705"/>
    <w:p>
      <w:pPr>
        <w:spacing w:after="0"/>
        <w:ind w:left="0"/>
        <w:jc w:val="both"/>
      </w:pPr>
      <w:r>
        <w:rPr>
          <w:rFonts w:ascii="Times New Roman"/>
          <w:b w:val="false"/>
          <w:i w:val="false"/>
          <w:color w:val="000000"/>
          <w:sz w:val="28"/>
        </w:rPr>
        <w:t>
      Рисунок 47.</w:t>
      </w:r>
    </w:p>
    <w:bookmarkEnd w:id="705"/>
    <w:bookmarkStart w:name="z721" w:id="706"/>
    <w:p>
      <w:pPr>
        <w:spacing w:after="0"/>
        <w:ind w:left="0"/>
        <w:jc w:val="both"/>
      </w:pPr>
      <w:r>
        <w:rPr>
          <w:rFonts w:ascii="Times New Roman"/>
          <w:b w:val="false"/>
          <w:i w:val="false"/>
          <w:color w:val="000000"/>
          <w:sz w:val="28"/>
        </w:rPr>
        <w:t>
      Съемные погоны (на кителях)</w:t>
      </w:r>
    </w:p>
    <w:bookmarkEnd w:id="706"/>
    <w:p>
      <w:pPr>
        <w:spacing w:after="0"/>
        <w:ind w:left="0"/>
        <w:jc w:val="both"/>
      </w:pPr>
      <w:r>
        <w:rPr>
          <w:rFonts w:ascii="Times New Roman"/>
          <w:b/>
          <w:i w:val="false"/>
          <w:color w:val="000000"/>
          <w:sz w:val="28"/>
        </w:rPr>
        <w:t>Погоны</w:t>
      </w:r>
    </w:p>
    <w:bookmarkStart w:name="z723" w:id="707"/>
    <w:p>
      <w:pPr>
        <w:spacing w:after="0"/>
        <w:ind w:left="0"/>
        <w:jc w:val="both"/>
      </w:pPr>
      <w:r>
        <w:rPr>
          <w:rFonts w:ascii="Times New Roman"/>
          <w:b w:val="false"/>
          <w:i w:val="false"/>
          <w:color w:val="000000"/>
          <w:sz w:val="28"/>
        </w:rPr>
        <w:t xml:space="preserve">
      </w:t>
      </w:r>
    </w:p>
    <w:bookmarkEnd w:id="707"/>
    <w:p>
      <w:pPr>
        <w:spacing w:after="0"/>
        <w:ind w:left="0"/>
        <w:jc w:val="both"/>
      </w:pPr>
      <w:r>
        <w:drawing>
          <wp:inline distT="0" distB="0" distL="0" distR="0">
            <wp:extent cx="4445000" cy="704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4445000" cy="704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4" w:id="708"/>
    <w:p>
      <w:pPr>
        <w:spacing w:after="0"/>
        <w:ind w:left="0"/>
        <w:jc w:val="both"/>
      </w:pPr>
      <w:r>
        <w:rPr>
          <w:rFonts w:ascii="Times New Roman"/>
          <w:b w:val="false"/>
          <w:i w:val="false"/>
          <w:color w:val="000000"/>
          <w:sz w:val="28"/>
        </w:rPr>
        <w:t>
             Генерал-майор</w:t>
      </w:r>
    </w:p>
    <w:bookmarkEnd w:id="708"/>
    <w:bookmarkStart w:name="z725" w:id="709"/>
    <w:p>
      <w:pPr>
        <w:spacing w:after="0"/>
        <w:ind w:left="0"/>
        <w:jc w:val="both"/>
      </w:pPr>
      <w:r>
        <w:rPr>
          <w:rFonts w:ascii="Times New Roman"/>
          <w:b w:val="false"/>
          <w:i w:val="false"/>
          <w:color w:val="000000"/>
          <w:sz w:val="28"/>
        </w:rPr>
        <w:t>
      Рисунок 48.</w:t>
      </w:r>
    </w:p>
    <w:bookmarkEnd w:id="709"/>
    <w:bookmarkStart w:name="z726" w:id="710"/>
    <w:p>
      <w:pPr>
        <w:spacing w:after="0"/>
        <w:ind w:left="0"/>
        <w:jc w:val="both"/>
      </w:pPr>
      <w:r>
        <w:rPr>
          <w:rFonts w:ascii="Times New Roman"/>
          <w:b w:val="false"/>
          <w:i w:val="false"/>
          <w:color w:val="000000"/>
          <w:sz w:val="28"/>
        </w:rPr>
        <w:t>
      Погоны на муфтах (на рубашках белого цвета)</w:t>
      </w:r>
    </w:p>
    <w:bookmarkEnd w:id="710"/>
    <w:p>
      <w:pPr>
        <w:spacing w:after="0"/>
        <w:ind w:left="0"/>
        <w:jc w:val="both"/>
      </w:pPr>
      <w:r>
        <w:rPr>
          <w:rFonts w:ascii="Times New Roman"/>
          <w:b/>
          <w:i w:val="false"/>
          <w:color w:val="000000"/>
          <w:sz w:val="28"/>
        </w:rPr>
        <w:t>Погоны</w:t>
      </w:r>
    </w:p>
    <w:bookmarkStart w:name="z728" w:id="711"/>
    <w:p>
      <w:pPr>
        <w:spacing w:after="0"/>
        <w:ind w:left="0"/>
        <w:jc w:val="both"/>
      </w:pPr>
      <w:r>
        <w:rPr>
          <w:rFonts w:ascii="Times New Roman"/>
          <w:b w:val="false"/>
          <w:i w:val="false"/>
          <w:color w:val="000000"/>
          <w:sz w:val="28"/>
        </w:rPr>
        <w:t xml:space="preserve">
      </w:t>
      </w:r>
    </w:p>
    <w:bookmarkEnd w:id="711"/>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Полковник</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Подполковник</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Майор</w:t>
            </w:r>
          </w:p>
        </w:tc>
      </w:tr>
    </w:tbl>
    <w:bookmarkStart w:name="z729" w:id="712"/>
    <w:p>
      <w:pPr>
        <w:spacing w:after="0"/>
        <w:ind w:left="0"/>
        <w:jc w:val="both"/>
      </w:pPr>
      <w:r>
        <w:rPr>
          <w:rFonts w:ascii="Times New Roman"/>
          <w:b w:val="false"/>
          <w:i w:val="false"/>
          <w:color w:val="000000"/>
          <w:sz w:val="28"/>
        </w:rPr>
        <w:t>
      Рисунок 49.</w:t>
      </w:r>
    </w:p>
    <w:bookmarkEnd w:id="712"/>
    <w:bookmarkStart w:name="z730" w:id="713"/>
    <w:p>
      <w:pPr>
        <w:spacing w:after="0"/>
        <w:ind w:left="0"/>
        <w:jc w:val="both"/>
      </w:pPr>
      <w:r>
        <w:rPr>
          <w:rFonts w:ascii="Times New Roman"/>
          <w:b w:val="false"/>
          <w:i w:val="false"/>
          <w:color w:val="000000"/>
          <w:sz w:val="28"/>
        </w:rPr>
        <w:t>
      Погоны на муфтах (на рубашках белого цвета)</w:t>
      </w:r>
    </w:p>
    <w:bookmarkEnd w:id="713"/>
    <w:p>
      <w:pPr>
        <w:spacing w:after="0"/>
        <w:ind w:left="0"/>
        <w:jc w:val="both"/>
      </w:pPr>
      <w:r>
        <w:rPr>
          <w:rFonts w:ascii="Times New Roman"/>
          <w:b/>
          <w:i w:val="false"/>
          <w:color w:val="000000"/>
          <w:sz w:val="28"/>
        </w:rPr>
        <w:t>Погоны</w:t>
      </w:r>
    </w:p>
    <w:bookmarkStart w:name="z732" w:id="714"/>
    <w:p>
      <w:pPr>
        <w:spacing w:after="0"/>
        <w:ind w:left="0"/>
        <w:jc w:val="both"/>
      </w:pPr>
      <w:r>
        <w:rPr>
          <w:rFonts w:ascii="Times New Roman"/>
          <w:b w:val="false"/>
          <w:i w:val="false"/>
          <w:color w:val="000000"/>
          <w:sz w:val="28"/>
        </w:rPr>
        <w:t xml:space="preserve">
      </w:t>
      </w:r>
    </w:p>
    <w:bookmarkEnd w:id="714"/>
    <w:p>
      <w:pPr>
        <w:spacing w:after="0"/>
        <w:ind w:left="0"/>
        <w:jc w:val="both"/>
      </w:pPr>
      <w:r>
        <w:drawing>
          <wp:inline distT="0" distB="0" distL="0" distR="0">
            <wp:extent cx="78105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361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Капитан</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Старший лейтенант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Лейтенант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Младший лейтенант</w:t>
            </w:r>
          </w:p>
        </w:tc>
      </w:tr>
    </w:tbl>
    <w:bookmarkStart w:name="z733" w:id="715"/>
    <w:p>
      <w:pPr>
        <w:spacing w:after="0"/>
        <w:ind w:left="0"/>
        <w:jc w:val="both"/>
      </w:pPr>
      <w:r>
        <w:rPr>
          <w:rFonts w:ascii="Times New Roman"/>
          <w:b w:val="false"/>
          <w:i w:val="false"/>
          <w:color w:val="000000"/>
          <w:sz w:val="28"/>
        </w:rPr>
        <w:t>
      Рисунок 50.</w:t>
      </w:r>
    </w:p>
    <w:bookmarkEnd w:id="715"/>
    <w:bookmarkStart w:name="z734" w:id="716"/>
    <w:p>
      <w:pPr>
        <w:spacing w:after="0"/>
        <w:ind w:left="0"/>
        <w:jc w:val="both"/>
      </w:pPr>
      <w:r>
        <w:rPr>
          <w:rFonts w:ascii="Times New Roman"/>
          <w:b w:val="false"/>
          <w:i w:val="false"/>
          <w:color w:val="000000"/>
          <w:sz w:val="28"/>
        </w:rPr>
        <w:t>
      Погоны на муфтах (на рубашках белого цвета)</w:t>
      </w:r>
    </w:p>
    <w:bookmarkEnd w:id="716"/>
    <w:p>
      <w:pPr>
        <w:spacing w:after="0"/>
        <w:ind w:left="0"/>
        <w:jc w:val="both"/>
      </w:pPr>
      <w:r>
        <w:rPr>
          <w:rFonts w:ascii="Times New Roman"/>
          <w:b/>
          <w:i w:val="false"/>
          <w:color w:val="000000"/>
          <w:sz w:val="28"/>
        </w:rPr>
        <w:t>Погоны</w:t>
      </w:r>
    </w:p>
    <w:bookmarkStart w:name="z736" w:id="717"/>
    <w:p>
      <w:pPr>
        <w:spacing w:after="0"/>
        <w:ind w:left="0"/>
        <w:jc w:val="both"/>
      </w:pPr>
      <w:r>
        <w:rPr>
          <w:rFonts w:ascii="Times New Roman"/>
          <w:b w:val="false"/>
          <w:i w:val="false"/>
          <w:color w:val="000000"/>
          <w:sz w:val="28"/>
        </w:rPr>
        <w:t xml:space="preserve">
      </w:t>
      </w:r>
    </w:p>
    <w:bookmarkEnd w:id="717"/>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Старший прапорщик</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Прапорщик</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Старшина</w:t>
            </w:r>
          </w:p>
        </w:tc>
      </w:tr>
    </w:tbl>
    <w:bookmarkStart w:name="z737" w:id="718"/>
    <w:p>
      <w:pPr>
        <w:spacing w:after="0"/>
        <w:ind w:left="0"/>
        <w:jc w:val="both"/>
      </w:pPr>
      <w:r>
        <w:rPr>
          <w:rFonts w:ascii="Times New Roman"/>
          <w:b w:val="false"/>
          <w:i w:val="false"/>
          <w:color w:val="000000"/>
          <w:sz w:val="28"/>
        </w:rPr>
        <w:t>
      Рисунок 51.</w:t>
      </w:r>
    </w:p>
    <w:bookmarkEnd w:id="718"/>
    <w:bookmarkStart w:name="z738" w:id="719"/>
    <w:p>
      <w:pPr>
        <w:spacing w:after="0"/>
        <w:ind w:left="0"/>
        <w:jc w:val="both"/>
      </w:pPr>
      <w:r>
        <w:rPr>
          <w:rFonts w:ascii="Times New Roman"/>
          <w:b w:val="false"/>
          <w:i w:val="false"/>
          <w:color w:val="000000"/>
          <w:sz w:val="28"/>
        </w:rPr>
        <w:t>
      Погоны на муфтах (на рубашках белого цвета)</w:t>
      </w:r>
    </w:p>
    <w:bookmarkEnd w:id="719"/>
    <w:p>
      <w:pPr>
        <w:spacing w:after="0"/>
        <w:ind w:left="0"/>
        <w:jc w:val="both"/>
      </w:pPr>
      <w:r>
        <w:rPr>
          <w:rFonts w:ascii="Times New Roman"/>
          <w:b/>
          <w:i w:val="false"/>
          <w:color w:val="000000"/>
          <w:sz w:val="28"/>
        </w:rPr>
        <w:t>Погоны</w:t>
      </w:r>
    </w:p>
    <w:bookmarkStart w:name="z740" w:id="720"/>
    <w:p>
      <w:pPr>
        <w:spacing w:after="0"/>
        <w:ind w:left="0"/>
        <w:jc w:val="both"/>
      </w:pPr>
      <w:r>
        <w:rPr>
          <w:rFonts w:ascii="Times New Roman"/>
          <w:b w:val="false"/>
          <w:i w:val="false"/>
          <w:color w:val="000000"/>
          <w:sz w:val="28"/>
        </w:rPr>
        <w:t xml:space="preserve">
      </w:t>
      </w:r>
    </w:p>
    <w:bookmarkEnd w:id="720"/>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Старший сержант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Сержант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Младший сержант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Рядовой</w:t>
            </w:r>
          </w:p>
        </w:tc>
      </w:tr>
    </w:tbl>
    <w:bookmarkStart w:name="z741" w:id="721"/>
    <w:p>
      <w:pPr>
        <w:spacing w:after="0"/>
        <w:ind w:left="0"/>
        <w:jc w:val="both"/>
      </w:pPr>
      <w:r>
        <w:rPr>
          <w:rFonts w:ascii="Times New Roman"/>
          <w:b w:val="false"/>
          <w:i w:val="false"/>
          <w:color w:val="000000"/>
          <w:sz w:val="28"/>
        </w:rPr>
        <w:t>
      Рисунок 52.</w:t>
      </w:r>
    </w:p>
    <w:bookmarkEnd w:id="721"/>
    <w:bookmarkStart w:name="z742" w:id="722"/>
    <w:p>
      <w:pPr>
        <w:spacing w:after="0"/>
        <w:ind w:left="0"/>
        <w:jc w:val="both"/>
      </w:pPr>
      <w:r>
        <w:rPr>
          <w:rFonts w:ascii="Times New Roman"/>
          <w:b w:val="false"/>
          <w:i w:val="false"/>
          <w:color w:val="000000"/>
          <w:sz w:val="28"/>
        </w:rPr>
        <w:t>
      Погоны на муфтах (на рубашках белого цвета)</w:t>
      </w:r>
    </w:p>
    <w:bookmarkEnd w:id="722"/>
    <w:p>
      <w:pPr>
        <w:spacing w:after="0"/>
        <w:ind w:left="0"/>
        <w:jc w:val="both"/>
      </w:pPr>
      <w:r>
        <w:rPr>
          <w:rFonts w:ascii="Times New Roman"/>
          <w:b/>
          <w:i w:val="false"/>
          <w:color w:val="000000"/>
          <w:sz w:val="28"/>
        </w:rPr>
        <w:t>Погоны</w:t>
      </w:r>
    </w:p>
    <w:bookmarkStart w:name="z744" w:id="723"/>
    <w:p>
      <w:pPr>
        <w:spacing w:after="0"/>
        <w:ind w:left="0"/>
        <w:jc w:val="both"/>
      </w:pPr>
      <w:r>
        <w:rPr>
          <w:rFonts w:ascii="Times New Roman"/>
          <w:b w:val="false"/>
          <w:i w:val="false"/>
          <w:color w:val="000000"/>
          <w:sz w:val="28"/>
        </w:rPr>
        <w:t xml:space="preserve">
      </w:t>
      </w:r>
    </w:p>
    <w:bookmarkEnd w:id="723"/>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 "старшина"</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 "старший сержант"</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 "сержант"</w:t>
            </w:r>
          </w:p>
        </w:tc>
      </w:tr>
    </w:tbl>
    <w:bookmarkStart w:name="z745" w:id="724"/>
    <w:p>
      <w:pPr>
        <w:spacing w:after="0"/>
        <w:ind w:left="0"/>
        <w:jc w:val="both"/>
      </w:pPr>
      <w:r>
        <w:rPr>
          <w:rFonts w:ascii="Times New Roman"/>
          <w:b w:val="false"/>
          <w:i w:val="false"/>
          <w:color w:val="000000"/>
          <w:sz w:val="28"/>
        </w:rPr>
        <w:t>
      Рисунок 53.</w:t>
      </w:r>
    </w:p>
    <w:bookmarkEnd w:id="724"/>
    <w:bookmarkStart w:name="z746" w:id="725"/>
    <w:p>
      <w:pPr>
        <w:spacing w:after="0"/>
        <w:ind w:left="0"/>
        <w:jc w:val="both"/>
      </w:pPr>
      <w:r>
        <w:rPr>
          <w:rFonts w:ascii="Times New Roman"/>
          <w:b w:val="false"/>
          <w:i w:val="false"/>
          <w:color w:val="000000"/>
          <w:sz w:val="28"/>
        </w:rPr>
        <w:t>
      Погоны на муфтах (на рубашках белого цвета)</w:t>
      </w:r>
    </w:p>
    <w:bookmarkEnd w:id="725"/>
    <w:p>
      <w:pPr>
        <w:spacing w:after="0"/>
        <w:ind w:left="0"/>
        <w:jc w:val="both"/>
      </w:pPr>
      <w:r>
        <w:rPr>
          <w:rFonts w:ascii="Times New Roman"/>
          <w:b/>
          <w:i w:val="false"/>
          <w:color w:val="000000"/>
          <w:sz w:val="28"/>
        </w:rPr>
        <w:t>Погоны</w:t>
      </w:r>
    </w:p>
    <w:bookmarkStart w:name="z748" w:id="726"/>
    <w:p>
      <w:pPr>
        <w:spacing w:after="0"/>
        <w:ind w:left="0"/>
        <w:jc w:val="both"/>
      </w:pPr>
      <w:r>
        <w:rPr>
          <w:rFonts w:ascii="Times New Roman"/>
          <w:b w:val="false"/>
          <w:i w:val="false"/>
          <w:color w:val="000000"/>
          <w:sz w:val="28"/>
        </w:rPr>
        <w:t xml:space="preserve">
      </w:t>
      </w:r>
    </w:p>
    <w:bookmarkEnd w:id="72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 "младший сержант"</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 "рядовой"</w:t>
            </w:r>
          </w:p>
        </w:tc>
      </w:tr>
    </w:tbl>
    <w:bookmarkStart w:name="z749" w:id="727"/>
    <w:p>
      <w:pPr>
        <w:spacing w:after="0"/>
        <w:ind w:left="0"/>
        <w:jc w:val="both"/>
      </w:pPr>
      <w:r>
        <w:rPr>
          <w:rFonts w:ascii="Times New Roman"/>
          <w:b w:val="false"/>
          <w:i w:val="false"/>
          <w:color w:val="000000"/>
          <w:sz w:val="28"/>
        </w:rPr>
        <w:t>
      Рисунок 54.</w:t>
      </w:r>
    </w:p>
    <w:bookmarkEnd w:id="727"/>
    <w:bookmarkStart w:name="z750" w:id="728"/>
    <w:p>
      <w:pPr>
        <w:spacing w:after="0"/>
        <w:ind w:left="0"/>
        <w:jc w:val="both"/>
      </w:pPr>
      <w:r>
        <w:rPr>
          <w:rFonts w:ascii="Times New Roman"/>
          <w:b w:val="false"/>
          <w:i w:val="false"/>
          <w:color w:val="000000"/>
          <w:sz w:val="28"/>
        </w:rPr>
        <w:t>
      Погоны на муфтах (на рубашках белого цвета)</w:t>
      </w:r>
    </w:p>
    <w:bookmarkEnd w:id="728"/>
    <w:p>
      <w:pPr>
        <w:spacing w:after="0"/>
        <w:ind w:left="0"/>
        <w:jc w:val="both"/>
      </w:pPr>
      <w:r>
        <w:rPr>
          <w:rFonts w:ascii="Times New Roman"/>
          <w:b/>
          <w:i w:val="false"/>
          <w:color w:val="000000"/>
          <w:sz w:val="28"/>
        </w:rPr>
        <w:t>Погоны</w:t>
      </w:r>
    </w:p>
    <w:bookmarkStart w:name="z752" w:id="729"/>
    <w:p>
      <w:pPr>
        <w:spacing w:after="0"/>
        <w:ind w:left="0"/>
        <w:jc w:val="both"/>
      </w:pPr>
      <w:r>
        <w:rPr>
          <w:rFonts w:ascii="Times New Roman"/>
          <w:b w:val="false"/>
          <w:i w:val="false"/>
          <w:color w:val="000000"/>
          <w:sz w:val="28"/>
        </w:rPr>
        <w:t xml:space="preserve">
      </w:t>
      </w:r>
    </w:p>
    <w:bookmarkEnd w:id="729"/>
    <w:p>
      <w:pPr>
        <w:spacing w:after="0"/>
        <w:ind w:left="0"/>
        <w:jc w:val="both"/>
      </w:pPr>
      <w:r>
        <w:drawing>
          <wp:inline distT="0" distB="0" distL="0" distR="0">
            <wp:extent cx="4394200" cy="692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4394200" cy="692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53" w:id="730"/>
    <w:p>
      <w:pPr>
        <w:spacing w:after="0"/>
        <w:ind w:left="0"/>
        <w:jc w:val="both"/>
      </w:pPr>
      <w:r>
        <w:rPr>
          <w:rFonts w:ascii="Times New Roman"/>
          <w:b w:val="false"/>
          <w:i w:val="false"/>
          <w:color w:val="000000"/>
          <w:sz w:val="28"/>
        </w:rPr>
        <w:t>
      Генерал-майор</w:t>
      </w:r>
    </w:p>
    <w:bookmarkEnd w:id="730"/>
    <w:bookmarkStart w:name="z754" w:id="731"/>
    <w:p>
      <w:pPr>
        <w:spacing w:after="0"/>
        <w:ind w:left="0"/>
        <w:jc w:val="both"/>
      </w:pPr>
      <w:r>
        <w:rPr>
          <w:rFonts w:ascii="Times New Roman"/>
          <w:b w:val="false"/>
          <w:i w:val="false"/>
          <w:color w:val="000000"/>
          <w:sz w:val="28"/>
        </w:rPr>
        <w:t>
      Рисунок 55.</w:t>
      </w:r>
    </w:p>
    <w:bookmarkEnd w:id="731"/>
    <w:bookmarkStart w:name="z755" w:id="732"/>
    <w:p>
      <w:pPr>
        <w:spacing w:after="0"/>
        <w:ind w:left="0"/>
        <w:jc w:val="both"/>
      </w:pPr>
      <w:r>
        <w:rPr>
          <w:rFonts w:ascii="Times New Roman"/>
          <w:b w:val="false"/>
          <w:i w:val="false"/>
          <w:color w:val="000000"/>
          <w:sz w:val="28"/>
        </w:rPr>
        <w:t>
      Погоны на муфтах (повседневные)</w:t>
      </w:r>
    </w:p>
    <w:bookmarkEnd w:id="732"/>
    <w:p>
      <w:pPr>
        <w:spacing w:after="0"/>
        <w:ind w:left="0"/>
        <w:jc w:val="both"/>
      </w:pPr>
      <w:r>
        <w:rPr>
          <w:rFonts w:ascii="Times New Roman"/>
          <w:b/>
          <w:i w:val="false"/>
          <w:color w:val="000000"/>
          <w:sz w:val="28"/>
        </w:rPr>
        <w:t>Погоны</w:t>
      </w:r>
    </w:p>
    <w:bookmarkStart w:name="z757" w:id="733"/>
    <w:p>
      <w:pPr>
        <w:spacing w:after="0"/>
        <w:ind w:left="0"/>
        <w:jc w:val="both"/>
      </w:pPr>
      <w:r>
        <w:rPr>
          <w:rFonts w:ascii="Times New Roman"/>
          <w:b w:val="false"/>
          <w:i w:val="false"/>
          <w:color w:val="000000"/>
          <w:sz w:val="28"/>
        </w:rPr>
        <w:t xml:space="preserve">
      </w:t>
      </w:r>
    </w:p>
    <w:bookmarkEnd w:id="733"/>
    <w:p>
      <w:pPr>
        <w:spacing w:after="0"/>
        <w:ind w:left="0"/>
        <w:jc w:val="both"/>
      </w:pPr>
      <w:r>
        <w:drawing>
          <wp:inline distT="0" distB="0" distL="0" distR="0">
            <wp:extent cx="7810500" cy="417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17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Полковник</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Подполковник</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Майор</w:t>
            </w:r>
          </w:p>
        </w:tc>
      </w:tr>
    </w:tbl>
    <w:bookmarkStart w:name="z758" w:id="734"/>
    <w:p>
      <w:pPr>
        <w:spacing w:after="0"/>
        <w:ind w:left="0"/>
        <w:jc w:val="both"/>
      </w:pPr>
      <w:r>
        <w:rPr>
          <w:rFonts w:ascii="Times New Roman"/>
          <w:b w:val="false"/>
          <w:i w:val="false"/>
          <w:color w:val="000000"/>
          <w:sz w:val="28"/>
        </w:rPr>
        <w:t>
      Рисунок 56.</w:t>
      </w:r>
    </w:p>
    <w:bookmarkEnd w:id="734"/>
    <w:bookmarkStart w:name="z759" w:id="735"/>
    <w:p>
      <w:pPr>
        <w:spacing w:after="0"/>
        <w:ind w:left="0"/>
        <w:jc w:val="both"/>
      </w:pPr>
      <w:r>
        <w:rPr>
          <w:rFonts w:ascii="Times New Roman"/>
          <w:b w:val="false"/>
          <w:i w:val="false"/>
          <w:color w:val="000000"/>
          <w:sz w:val="28"/>
        </w:rPr>
        <w:t>
      Погоны на муфтах (повседневные)</w:t>
      </w:r>
    </w:p>
    <w:bookmarkEnd w:id="735"/>
    <w:p>
      <w:pPr>
        <w:spacing w:after="0"/>
        <w:ind w:left="0"/>
        <w:jc w:val="both"/>
      </w:pPr>
      <w:r>
        <w:rPr>
          <w:rFonts w:ascii="Times New Roman"/>
          <w:b/>
          <w:i w:val="false"/>
          <w:color w:val="000000"/>
          <w:sz w:val="28"/>
        </w:rPr>
        <w:t>Погоны</w:t>
      </w:r>
    </w:p>
    <w:bookmarkStart w:name="z761" w:id="736"/>
    <w:p>
      <w:pPr>
        <w:spacing w:after="0"/>
        <w:ind w:left="0"/>
        <w:jc w:val="both"/>
      </w:pPr>
      <w:r>
        <w:rPr>
          <w:rFonts w:ascii="Times New Roman"/>
          <w:b w:val="false"/>
          <w:i w:val="false"/>
          <w:color w:val="000000"/>
          <w:sz w:val="28"/>
        </w:rPr>
        <w:t xml:space="preserve">
      </w:t>
      </w:r>
    </w:p>
    <w:bookmarkEnd w:id="736"/>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Капитан</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Старший лейтенант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Лейтенант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Младший лейтенант</w:t>
            </w:r>
          </w:p>
        </w:tc>
      </w:tr>
    </w:tbl>
    <w:bookmarkStart w:name="z762" w:id="737"/>
    <w:p>
      <w:pPr>
        <w:spacing w:after="0"/>
        <w:ind w:left="0"/>
        <w:jc w:val="both"/>
      </w:pPr>
      <w:r>
        <w:rPr>
          <w:rFonts w:ascii="Times New Roman"/>
          <w:b w:val="false"/>
          <w:i w:val="false"/>
          <w:color w:val="000000"/>
          <w:sz w:val="28"/>
        </w:rPr>
        <w:t>
      Рисунок 57.</w:t>
      </w:r>
    </w:p>
    <w:bookmarkEnd w:id="737"/>
    <w:bookmarkStart w:name="z763" w:id="738"/>
    <w:p>
      <w:pPr>
        <w:spacing w:after="0"/>
        <w:ind w:left="0"/>
        <w:jc w:val="both"/>
      </w:pPr>
      <w:r>
        <w:rPr>
          <w:rFonts w:ascii="Times New Roman"/>
          <w:b w:val="false"/>
          <w:i w:val="false"/>
          <w:color w:val="000000"/>
          <w:sz w:val="28"/>
        </w:rPr>
        <w:t>
      Погоны на муфтах (повседневные)</w:t>
      </w:r>
    </w:p>
    <w:bookmarkEnd w:id="738"/>
    <w:p>
      <w:pPr>
        <w:spacing w:after="0"/>
        <w:ind w:left="0"/>
        <w:jc w:val="both"/>
      </w:pPr>
      <w:r>
        <w:rPr>
          <w:rFonts w:ascii="Times New Roman"/>
          <w:b/>
          <w:i w:val="false"/>
          <w:color w:val="000000"/>
          <w:sz w:val="28"/>
        </w:rPr>
        <w:t>Погоны</w:t>
      </w:r>
    </w:p>
    <w:bookmarkStart w:name="z765" w:id="739"/>
    <w:p>
      <w:pPr>
        <w:spacing w:after="0"/>
        <w:ind w:left="0"/>
        <w:jc w:val="both"/>
      </w:pPr>
      <w:r>
        <w:rPr>
          <w:rFonts w:ascii="Times New Roman"/>
          <w:b w:val="false"/>
          <w:i w:val="false"/>
          <w:color w:val="000000"/>
          <w:sz w:val="28"/>
        </w:rPr>
        <w:t xml:space="preserve">
      </w:t>
      </w:r>
    </w:p>
    <w:bookmarkEnd w:id="739"/>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Старший прапорщик</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Прапорщик</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Старшина</w:t>
            </w:r>
          </w:p>
        </w:tc>
      </w:tr>
    </w:tbl>
    <w:bookmarkStart w:name="z766" w:id="740"/>
    <w:p>
      <w:pPr>
        <w:spacing w:after="0"/>
        <w:ind w:left="0"/>
        <w:jc w:val="both"/>
      </w:pPr>
      <w:r>
        <w:rPr>
          <w:rFonts w:ascii="Times New Roman"/>
          <w:b w:val="false"/>
          <w:i w:val="false"/>
          <w:color w:val="000000"/>
          <w:sz w:val="28"/>
        </w:rPr>
        <w:t>
      Рисунок 58.</w:t>
      </w:r>
    </w:p>
    <w:bookmarkEnd w:id="740"/>
    <w:bookmarkStart w:name="z767" w:id="741"/>
    <w:p>
      <w:pPr>
        <w:spacing w:after="0"/>
        <w:ind w:left="0"/>
        <w:jc w:val="both"/>
      </w:pPr>
      <w:r>
        <w:rPr>
          <w:rFonts w:ascii="Times New Roman"/>
          <w:b w:val="false"/>
          <w:i w:val="false"/>
          <w:color w:val="000000"/>
          <w:sz w:val="28"/>
        </w:rPr>
        <w:t>
      Погоны на муфтах (повседневные)</w:t>
      </w:r>
    </w:p>
    <w:bookmarkEnd w:id="741"/>
    <w:p>
      <w:pPr>
        <w:spacing w:after="0"/>
        <w:ind w:left="0"/>
        <w:jc w:val="both"/>
      </w:pPr>
      <w:r>
        <w:rPr>
          <w:rFonts w:ascii="Times New Roman"/>
          <w:b/>
          <w:i w:val="false"/>
          <w:color w:val="000000"/>
          <w:sz w:val="28"/>
        </w:rPr>
        <w:t>Погоны</w:t>
      </w:r>
    </w:p>
    <w:bookmarkStart w:name="z769" w:id="742"/>
    <w:p>
      <w:pPr>
        <w:spacing w:after="0"/>
        <w:ind w:left="0"/>
        <w:jc w:val="both"/>
      </w:pPr>
      <w:r>
        <w:rPr>
          <w:rFonts w:ascii="Times New Roman"/>
          <w:b w:val="false"/>
          <w:i w:val="false"/>
          <w:color w:val="000000"/>
          <w:sz w:val="28"/>
        </w:rPr>
        <w:t xml:space="preserve">
      </w:t>
      </w:r>
    </w:p>
    <w:bookmarkEnd w:id="742"/>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Старший сержант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Сержант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Младший сержант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Рядовой</w:t>
            </w:r>
          </w:p>
        </w:tc>
      </w:tr>
    </w:tbl>
    <w:bookmarkStart w:name="z770" w:id="743"/>
    <w:p>
      <w:pPr>
        <w:spacing w:after="0"/>
        <w:ind w:left="0"/>
        <w:jc w:val="both"/>
      </w:pPr>
      <w:r>
        <w:rPr>
          <w:rFonts w:ascii="Times New Roman"/>
          <w:b w:val="false"/>
          <w:i w:val="false"/>
          <w:color w:val="000000"/>
          <w:sz w:val="28"/>
        </w:rPr>
        <w:t>
      Рисунок 59.</w:t>
      </w:r>
    </w:p>
    <w:bookmarkEnd w:id="743"/>
    <w:bookmarkStart w:name="z771" w:id="744"/>
    <w:p>
      <w:pPr>
        <w:spacing w:after="0"/>
        <w:ind w:left="0"/>
        <w:jc w:val="both"/>
      </w:pPr>
      <w:r>
        <w:rPr>
          <w:rFonts w:ascii="Times New Roman"/>
          <w:b w:val="false"/>
          <w:i w:val="false"/>
          <w:color w:val="000000"/>
          <w:sz w:val="28"/>
        </w:rPr>
        <w:t>
      Погоны на муфтах (повседневные)</w:t>
      </w:r>
    </w:p>
    <w:bookmarkEnd w:id="744"/>
    <w:p>
      <w:pPr>
        <w:spacing w:after="0"/>
        <w:ind w:left="0"/>
        <w:jc w:val="both"/>
      </w:pPr>
      <w:r>
        <w:rPr>
          <w:rFonts w:ascii="Times New Roman"/>
          <w:b/>
          <w:i w:val="false"/>
          <w:color w:val="000000"/>
          <w:sz w:val="28"/>
        </w:rPr>
        <w:t>Погоны</w:t>
      </w:r>
    </w:p>
    <w:bookmarkStart w:name="z773" w:id="745"/>
    <w:p>
      <w:pPr>
        <w:spacing w:after="0"/>
        <w:ind w:left="0"/>
        <w:jc w:val="both"/>
      </w:pPr>
      <w:r>
        <w:rPr>
          <w:rFonts w:ascii="Times New Roman"/>
          <w:b w:val="false"/>
          <w:i w:val="false"/>
          <w:color w:val="000000"/>
          <w:sz w:val="28"/>
        </w:rPr>
        <w:t xml:space="preserve">
      </w:t>
      </w:r>
    </w:p>
    <w:bookmarkEnd w:id="745"/>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 "старшина"</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 "старший сержант"</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 "сержант"</w:t>
            </w:r>
          </w:p>
        </w:tc>
      </w:tr>
    </w:tbl>
    <w:bookmarkStart w:name="z774" w:id="746"/>
    <w:p>
      <w:pPr>
        <w:spacing w:after="0"/>
        <w:ind w:left="0"/>
        <w:jc w:val="both"/>
      </w:pPr>
      <w:r>
        <w:rPr>
          <w:rFonts w:ascii="Times New Roman"/>
          <w:b w:val="false"/>
          <w:i w:val="false"/>
          <w:color w:val="000000"/>
          <w:sz w:val="28"/>
        </w:rPr>
        <w:t>
      Рисунок 60.</w:t>
      </w:r>
    </w:p>
    <w:bookmarkEnd w:id="746"/>
    <w:bookmarkStart w:name="z775" w:id="747"/>
    <w:p>
      <w:pPr>
        <w:spacing w:after="0"/>
        <w:ind w:left="0"/>
        <w:jc w:val="both"/>
      </w:pPr>
      <w:r>
        <w:rPr>
          <w:rFonts w:ascii="Times New Roman"/>
          <w:b w:val="false"/>
          <w:i w:val="false"/>
          <w:color w:val="000000"/>
          <w:sz w:val="28"/>
        </w:rPr>
        <w:t>
      Погоны на муфтах (повседневные)</w:t>
      </w:r>
    </w:p>
    <w:bookmarkEnd w:id="747"/>
    <w:p>
      <w:pPr>
        <w:spacing w:after="0"/>
        <w:ind w:left="0"/>
        <w:jc w:val="both"/>
      </w:pPr>
      <w:r>
        <w:rPr>
          <w:rFonts w:ascii="Times New Roman"/>
          <w:b/>
          <w:i w:val="false"/>
          <w:color w:val="000000"/>
          <w:sz w:val="28"/>
        </w:rPr>
        <w:t>Погоны</w:t>
      </w:r>
    </w:p>
    <w:bookmarkStart w:name="z777" w:id="748"/>
    <w:p>
      <w:pPr>
        <w:spacing w:after="0"/>
        <w:ind w:left="0"/>
        <w:jc w:val="both"/>
      </w:pPr>
      <w:r>
        <w:rPr>
          <w:rFonts w:ascii="Times New Roman"/>
          <w:b w:val="false"/>
          <w:i w:val="false"/>
          <w:color w:val="000000"/>
          <w:sz w:val="28"/>
        </w:rPr>
        <w:t xml:space="preserve">
      </w:t>
      </w:r>
    </w:p>
    <w:bookmarkEnd w:id="748"/>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6150"/>
        <w:gridCol w:w="6150"/>
      </w:tblGrid>
      <w:tr>
        <w:trPr>
          <w:trHeight w:val="30" w:hRule="atLeast"/>
        </w:trPr>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 "младший сержант"</w:t>
            </w:r>
          </w:p>
        </w:tc>
        <w:tc>
          <w:tcPr>
            <w:tcW w:w="615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Курсант со званием "рядовой"</w:t>
            </w:r>
          </w:p>
        </w:tc>
      </w:tr>
    </w:tbl>
    <w:bookmarkStart w:name="z778" w:id="749"/>
    <w:p>
      <w:pPr>
        <w:spacing w:after="0"/>
        <w:ind w:left="0"/>
        <w:jc w:val="both"/>
      </w:pPr>
      <w:r>
        <w:rPr>
          <w:rFonts w:ascii="Times New Roman"/>
          <w:b w:val="false"/>
          <w:i w:val="false"/>
          <w:color w:val="000000"/>
          <w:sz w:val="28"/>
        </w:rPr>
        <w:t>
      Рисунок 61.</w:t>
      </w:r>
    </w:p>
    <w:bookmarkEnd w:id="749"/>
    <w:bookmarkStart w:name="z779" w:id="750"/>
    <w:p>
      <w:pPr>
        <w:spacing w:after="0"/>
        <w:ind w:left="0"/>
        <w:jc w:val="both"/>
      </w:pPr>
      <w:r>
        <w:rPr>
          <w:rFonts w:ascii="Times New Roman"/>
          <w:b w:val="false"/>
          <w:i w:val="false"/>
          <w:color w:val="000000"/>
          <w:sz w:val="28"/>
        </w:rPr>
        <w:t>
      Погоны на муфтах (повседневные)</w:t>
      </w:r>
    </w:p>
    <w:bookmarkEnd w:id="750"/>
    <w:p>
      <w:pPr>
        <w:spacing w:after="0"/>
        <w:ind w:left="0"/>
        <w:jc w:val="both"/>
      </w:pPr>
      <w:r>
        <w:rPr>
          <w:rFonts w:ascii="Times New Roman"/>
          <w:b/>
          <w:i w:val="false"/>
          <w:color w:val="000000"/>
          <w:sz w:val="28"/>
        </w:rPr>
        <w:t>Погоны</w:t>
      </w:r>
    </w:p>
    <w:bookmarkStart w:name="z781" w:id="751"/>
    <w:p>
      <w:pPr>
        <w:spacing w:after="0"/>
        <w:ind w:left="0"/>
        <w:jc w:val="both"/>
      </w:pPr>
      <w:r>
        <w:rPr>
          <w:rFonts w:ascii="Times New Roman"/>
          <w:b w:val="false"/>
          <w:i w:val="false"/>
          <w:color w:val="000000"/>
          <w:sz w:val="28"/>
        </w:rPr>
        <w:t xml:space="preserve">
      </w:t>
      </w:r>
    </w:p>
    <w:bookmarkEnd w:id="751"/>
    <w:p>
      <w:pPr>
        <w:spacing w:after="0"/>
        <w:ind w:left="0"/>
        <w:jc w:val="both"/>
      </w:pPr>
      <w:r>
        <w:drawing>
          <wp:inline distT="0" distB="0" distL="0" distR="0">
            <wp:extent cx="4483100" cy="695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4483100" cy="695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82" w:id="752"/>
    <w:p>
      <w:pPr>
        <w:spacing w:after="0"/>
        <w:ind w:left="0"/>
        <w:jc w:val="both"/>
      </w:pPr>
      <w:r>
        <w:rPr>
          <w:rFonts w:ascii="Times New Roman"/>
          <w:b w:val="false"/>
          <w:i w:val="false"/>
          <w:color w:val="000000"/>
          <w:sz w:val="28"/>
        </w:rPr>
        <w:t>
      Генерал-майор</w:t>
      </w:r>
    </w:p>
    <w:bookmarkEnd w:id="752"/>
    <w:bookmarkStart w:name="z783" w:id="753"/>
    <w:p>
      <w:pPr>
        <w:spacing w:after="0"/>
        <w:ind w:left="0"/>
        <w:jc w:val="both"/>
      </w:pPr>
      <w:r>
        <w:rPr>
          <w:rFonts w:ascii="Times New Roman"/>
          <w:b w:val="false"/>
          <w:i w:val="false"/>
          <w:color w:val="000000"/>
          <w:sz w:val="28"/>
        </w:rPr>
        <w:t>
      Рисунок 62.</w:t>
      </w:r>
    </w:p>
    <w:bookmarkEnd w:id="753"/>
    <w:bookmarkStart w:name="z784" w:id="754"/>
    <w:p>
      <w:pPr>
        <w:spacing w:after="0"/>
        <w:ind w:left="0"/>
        <w:jc w:val="both"/>
      </w:pPr>
      <w:r>
        <w:rPr>
          <w:rFonts w:ascii="Times New Roman"/>
          <w:b w:val="false"/>
          <w:i w:val="false"/>
          <w:color w:val="000000"/>
          <w:sz w:val="28"/>
        </w:rPr>
        <w:t>
      Погоны на муфтах (на повседневных рубашках)</w:t>
      </w:r>
    </w:p>
    <w:bookmarkEnd w:id="754"/>
    <w:p>
      <w:pPr>
        <w:spacing w:after="0"/>
        <w:ind w:left="0"/>
        <w:jc w:val="both"/>
      </w:pPr>
      <w:r>
        <w:rPr>
          <w:rFonts w:ascii="Times New Roman"/>
          <w:b/>
          <w:i w:val="false"/>
          <w:color w:val="000000"/>
          <w:sz w:val="28"/>
        </w:rPr>
        <w:t>Погоны</w:t>
      </w:r>
    </w:p>
    <w:bookmarkStart w:name="z786" w:id="755"/>
    <w:p>
      <w:pPr>
        <w:spacing w:after="0"/>
        <w:ind w:left="0"/>
        <w:jc w:val="both"/>
      </w:pPr>
      <w:r>
        <w:rPr>
          <w:rFonts w:ascii="Times New Roman"/>
          <w:b w:val="false"/>
          <w:i w:val="false"/>
          <w:color w:val="000000"/>
          <w:sz w:val="28"/>
        </w:rPr>
        <w:t xml:space="preserve">
      </w:t>
      </w:r>
    </w:p>
    <w:bookmarkEnd w:id="755"/>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4100"/>
        <w:gridCol w:w="4100"/>
        <w:gridCol w:w="4100"/>
      </w:tblGrid>
      <w:tr>
        <w:trPr>
          <w:trHeight w:val="30" w:hRule="atLeast"/>
        </w:trPr>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Полковник</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Подполковник</w:t>
            </w:r>
          </w:p>
        </w:tc>
        <w:tc>
          <w:tcPr>
            <w:tcW w:w="4100"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Майор</w:t>
            </w:r>
          </w:p>
        </w:tc>
      </w:tr>
    </w:tbl>
    <w:bookmarkStart w:name="z787" w:id="756"/>
    <w:p>
      <w:pPr>
        <w:spacing w:after="0"/>
        <w:ind w:left="0"/>
        <w:jc w:val="both"/>
      </w:pPr>
      <w:r>
        <w:rPr>
          <w:rFonts w:ascii="Times New Roman"/>
          <w:b w:val="false"/>
          <w:i w:val="false"/>
          <w:color w:val="000000"/>
          <w:sz w:val="28"/>
        </w:rPr>
        <w:t>
      Рисунок 63.</w:t>
      </w:r>
    </w:p>
    <w:bookmarkEnd w:id="756"/>
    <w:bookmarkStart w:name="z788" w:id="757"/>
    <w:p>
      <w:pPr>
        <w:spacing w:after="0"/>
        <w:ind w:left="0"/>
        <w:jc w:val="both"/>
      </w:pPr>
      <w:r>
        <w:rPr>
          <w:rFonts w:ascii="Times New Roman"/>
          <w:b w:val="false"/>
          <w:i w:val="false"/>
          <w:color w:val="000000"/>
          <w:sz w:val="28"/>
        </w:rPr>
        <w:t>
      Погоны на муфтах (на повседневных рубашках)</w:t>
      </w:r>
    </w:p>
    <w:bookmarkEnd w:id="757"/>
    <w:p>
      <w:pPr>
        <w:spacing w:after="0"/>
        <w:ind w:left="0"/>
        <w:jc w:val="both"/>
      </w:pPr>
      <w:r>
        <w:rPr>
          <w:rFonts w:ascii="Times New Roman"/>
          <w:b/>
          <w:i w:val="false"/>
          <w:color w:val="000000"/>
          <w:sz w:val="28"/>
        </w:rPr>
        <w:t>Погоны</w:t>
      </w:r>
    </w:p>
    <w:bookmarkStart w:name="z790" w:id="758"/>
    <w:p>
      <w:pPr>
        <w:spacing w:after="0"/>
        <w:ind w:left="0"/>
        <w:jc w:val="both"/>
      </w:pPr>
      <w:r>
        <w:rPr>
          <w:rFonts w:ascii="Times New Roman"/>
          <w:b w:val="false"/>
          <w:i w:val="false"/>
          <w:color w:val="000000"/>
          <w:sz w:val="28"/>
        </w:rPr>
        <w:t xml:space="preserve">
      </w:t>
      </w:r>
    </w:p>
    <w:bookmarkEnd w:id="758"/>
    <w:p>
      <w:pPr>
        <w:spacing w:after="0"/>
        <w:ind w:left="0"/>
        <w:jc w:val="both"/>
      </w:pPr>
      <w:r>
        <w:drawing>
          <wp:inline distT="0" distB="0" distL="0" distR="0">
            <wp:extent cx="7810500" cy="360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360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Капитан</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Старший лейтенант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Лейтенант</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Младший лейтенант</w:t>
            </w:r>
          </w:p>
        </w:tc>
      </w:tr>
    </w:tbl>
    <w:bookmarkStart w:name="z791" w:id="759"/>
    <w:p>
      <w:pPr>
        <w:spacing w:after="0"/>
        <w:ind w:left="0"/>
        <w:jc w:val="both"/>
      </w:pPr>
      <w:r>
        <w:rPr>
          <w:rFonts w:ascii="Times New Roman"/>
          <w:b w:val="false"/>
          <w:i w:val="false"/>
          <w:color w:val="000000"/>
          <w:sz w:val="28"/>
        </w:rPr>
        <w:t>
      Рисунок 64.</w:t>
      </w:r>
    </w:p>
    <w:bookmarkEnd w:id="759"/>
    <w:bookmarkStart w:name="z792" w:id="760"/>
    <w:p>
      <w:pPr>
        <w:spacing w:after="0"/>
        <w:ind w:left="0"/>
        <w:jc w:val="both"/>
      </w:pPr>
      <w:r>
        <w:rPr>
          <w:rFonts w:ascii="Times New Roman"/>
          <w:b w:val="false"/>
          <w:i w:val="false"/>
          <w:color w:val="000000"/>
          <w:sz w:val="28"/>
        </w:rPr>
        <w:t>
      Погоны на муфтах (на повседневных рубашках)</w:t>
      </w:r>
    </w:p>
    <w:bookmarkEnd w:id="760"/>
    <w:p>
      <w:pPr>
        <w:spacing w:after="0"/>
        <w:ind w:left="0"/>
        <w:jc w:val="both"/>
      </w:pPr>
      <w:r>
        <w:rPr>
          <w:rFonts w:ascii="Times New Roman"/>
          <w:b/>
          <w:i w:val="false"/>
          <w:color w:val="000000"/>
          <w:sz w:val="28"/>
        </w:rPr>
        <w:t>Нагрудные нашивки</w:t>
      </w:r>
    </w:p>
    <w:bookmarkStart w:name="z794" w:id="761"/>
    <w:p>
      <w:pPr>
        <w:spacing w:after="0"/>
        <w:ind w:left="0"/>
        <w:jc w:val="both"/>
      </w:pPr>
      <w:r>
        <w:rPr>
          <w:rFonts w:ascii="Times New Roman"/>
          <w:b w:val="false"/>
          <w:i w:val="false"/>
          <w:color w:val="000000"/>
          <w:sz w:val="28"/>
        </w:rPr>
        <w:t xml:space="preserve">
      </w:t>
      </w:r>
    </w:p>
    <w:bookmarkEnd w:id="761"/>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5" w:id="762"/>
    <w:p>
      <w:pPr>
        <w:spacing w:after="0"/>
        <w:ind w:left="0"/>
        <w:jc w:val="both"/>
      </w:pPr>
      <w:r>
        <w:rPr>
          <w:rFonts w:ascii="Times New Roman"/>
          <w:b w:val="false"/>
          <w:i w:val="false"/>
          <w:color w:val="000000"/>
          <w:sz w:val="28"/>
        </w:rPr>
        <w:t xml:space="preserve">
      Генерал-майор </w:t>
      </w:r>
    </w:p>
    <w:bookmarkEnd w:id="762"/>
    <w:bookmarkStart w:name="z796" w:id="763"/>
    <w:p>
      <w:pPr>
        <w:spacing w:after="0"/>
        <w:ind w:left="0"/>
        <w:jc w:val="both"/>
      </w:pPr>
      <w:r>
        <w:rPr>
          <w:rFonts w:ascii="Times New Roman"/>
          <w:b w:val="false"/>
          <w:i w:val="false"/>
          <w:color w:val="000000"/>
          <w:sz w:val="28"/>
        </w:rPr>
        <w:t xml:space="preserve">
      </w:t>
      </w:r>
    </w:p>
    <w:bookmarkEnd w:id="763"/>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7" w:id="764"/>
    <w:p>
      <w:pPr>
        <w:spacing w:after="0"/>
        <w:ind w:left="0"/>
        <w:jc w:val="both"/>
      </w:pPr>
      <w:r>
        <w:rPr>
          <w:rFonts w:ascii="Times New Roman"/>
          <w:b w:val="false"/>
          <w:i w:val="false"/>
          <w:color w:val="000000"/>
          <w:sz w:val="28"/>
        </w:rPr>
        <w:t xml:space="preserve">
      Полковник </w:t>
      </w:r>
    </w:p>
    <w:bookmarkEnd w:id="764"/>
    <w:bookmarkStart w:name="z798" w:id="765"/>
    <w:p>
      <w:pPr>
        <w:spacing w:after="0"/>
        <w:ind w:left="0"/>
        <w:jc w:val="both"/>
      </w:pPr>
      <w:r>
        <w:rPr>
          <w:rFonts w:ascii="Times New Roman"/>
          <w:b w:val="false"/>
          <w:i w:val="false"/>
          <w:color w:val="000000"/>
          <w:sz w:val="28"/>
        </w:rPr>
        <w:t xml:space="preserve">
      </w:t>
      </w:r>
    </w:p>
    <w:bookmarkEnd w:id="765"/>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9" w:id="766"/>
    <w:p>
      <w:pPr>
        <w:spacing w:after="0"/>
        <w:ind w:left="0"/>
        <w:jc w:val="both"/>
      </w:pPr>
      <w:r>
        <w:rPr>
          <w:rFonts w:ascii="Times New Roman"/>
          <w:b w:val="false"/>
          <w:i w:val="false"/>
          <w:color w:val="000000"/>
          <w:sz w:val="28"/>
        </w:rPr>
        <w:t xml:space="preserve">
      Подполковник </w:t>
      </w:r>
    </w:p>
    <w:bookmarkEnd w:id="766"/>
    <w:bookmarkStart w:name="z800" w:id="767"/>
    <w:p>
      <w:pPr>
        <w:spacing w:after="0"/>
        <w:ind w:left="0"/>
        <w:jc w:val="both"/>
      </w:pPr>
      <w:r>
        <w:rPr>
          <w:rFonts w:ascii="Times New Roman"/>
          <w:b w:val="false"/>
          <w:i w:val="false"/>
          <w:color w:val="000000"/>
          <w:sz w:val="28"/>
        </w:rPr>
        <w:t xml:space="preserve">
      </w:t>
      </w:r>
    </w:p>
    <w:bookmarkEnd w:id="767"/>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1" w:id="768"/>
    <w:p>
      <w:pPr>
        <w:spacing w:after="0"/>
        <w:ind w:left="0"/>
        <w:jc w:val="both"/>
      </w:pPr>
      <w:r>
        <w:rPr>
          <w:rFonts w:ascii="Times New Roman"/>
          <w:b w:val="false"/>
          <w:i w:val="false"/>
          <w:color w:val="000000"/>
          <w:sz w:val="28"/>
        </w:rPr>
        <w:t xml:space="preserve">
      Майор </w:t>
      </w:r>
    </w:p>
    <w:bookmarkEnd w:id="768"/>
    <w:bookmarkStart w:name="z802" w:id="769"/>
    <w:p>
      <w:pPr>
        <w:spacing w:after="0"/>
        <w:ind w:left="0"/>
        <w:jc w:val="both"/>
      </w:pPr>
      <w:r>
        <w:rPr>
          <w:rFonts w:ascii="Times New Roman"/>
          <w:b w:val="false"/>
          <w:i w:val="false"/>
          <w:color w:val="000000"/>
          <w:sz w:val="28"/>
        </w:rPr>
        <w:t>
      Рисунок 65.</w:t>
      </w:r>
    </w:p>
    <w:bookmarkEnd w:id="769"/>
    <w:bookmarkStart w:name="z803" w:id="770"/>
    <w:p>
      <w:pPr>
        <w:spacing w:after="0"/>
        <w:ind w:left="0"/>
        <w:jc w:val="both"/>
      </w:pPr>
      <w:r>
        <w:rPr>
          <w:rFonts w:ascii="Times New Roman"/>
          <w:b w:val="false"/>
          <w:i w:val="false"/>
          <w:color w:val="000000"/>
          <w:sz w:val="28"/>
        </w:rPr>
        <w:t>
      Нагрудные нашивки по специальному званию (на специальной форменной одежде)</w:t>
      </w:r>
    </w:p>
    <w:bookmarkEnd w:id="770"/>
    <w:p>
      <w:pPr>
        <w:spacing w:after="0"/>
        <w:ind w:left="0"/>
        <w:jc w:val="both"/>
      </w:pPr>
      <w:r>
        <w:rPr>
          <w:rFonts w:ascii="Times New Roman"/>
          <w:b/>
          <w:i w:val="false"/>
          <w:color w:val="000000"/>
          <w:sz w:val="28"/>
        </w:rPr>
        <w:t>Нагрудные нашивки</w:t>
      </w:r>
    </w:p>
    <w:bookmarkStart w:name="z805" w:id="771"/>
    <w:p>
      <w:pPr>
        <w:spacing w:after="0"/>
        <w:ind w:left="0"/>
        <w:jc w:val="both"/>
      </w:pPr>
      <w:r>
        <w:rPr>
          <w:rFonts w:ascii="Times New Roman"/>
          <w:b w:val="false"/>
          <w:i w:val="false"/>
          <w:color w:val="000000"/>
          <w:sz w:val="28"/>
        </w:rPr>
        <w:t xml:space="preserve">
      </w:t>
      </w:r>
    </w:p>
    <w:bookmarkEnd w:id="771"/>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6" w:id="772"/>
    <w:p>
      <w:pPr>
        <w:spacing w:after="0"/>
        <w:ind w:left="0"/>
        <w:jc w:val="both"/>
      </w:pPr>
      <w:r>
        <w:rPr>
          <w:rFonts w:ascii="Times New Roman"/>
          <w:b w:val="false"/>
          <w:i w:val="false"/>
          <w:color w:val="000000"/>
          <w:sz w:val="28"/>
        </w:rPr>
        <w:t xml:space="preserve">
      Капитан </w:t>
      </w:r>
    </w:p>
    <w:bookmarkEnd w:id="772"/>
    <w:bookmarkStart w:name="z807" w:id="773"/>
    <w:p>
      <w:pPr>
        <w:spacing w:after="0"/>
        <w:ind w:left="0"/>
        <w:jc w:val="both"/>
      </w:pPr>
      <w:r>
        <w:rPr>
          <w:rFonts w:ascii="Times New Roman"/>
          <w:b w:val="false"/>
          <w:i w:val="false"/>
          <w:color w:val="000000"/>
          <w:sz w:val="28"/>
        </w:rPr>
        <w:t xml:space="preserve">
      </w:t>
      </w:r>
    </w:p>
    <w:bookmarkEnd w:id="773"/>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8" w:id="774"/>
    <w:p>
      <w:pPr>
        <w:spacing w:after="0"/>
        <w:ind w:left="0"/>
        <w:jc w:val="both"/>
      </w:pPr>
      <w:r>
        <w:rPr>
          <w:rFonts w:ascii="Times New Roman"/>
          <w:b w:val="false"/>
          <w:i w:val="false"/>
          <w:color w:val="000000"/>
          <w:sz w:val="28"/>
        </w:rPr>
        <w:t xml:space="preserve">
      Старший лейтенант </w:t>
      </w:r>
    </w:p>
    <w:bookmarkEnd w:id="774"/>
    <w:bookmarkStart w:name="z809" w:id="775"/>
    <w:p>
      <w:pPr>
        <w:spacing w:after="0"/>
        <w:ind w:left="0"/>
        <w:jc w:val="both"/>
      </w:pPr>
      <w:r>
        <w:rPr>
          <w:rFonts w:ascii="Times New Roman"/>
          <w:b w:val="false"/>
          <w:i w:val="false"/>
          <w:color w:val="000000"/>
          <w:sz w:val="28"/>
        </w:rPr>
        <w:t xml:space="preserve">
      </w:t>
      </w:r>
    </w:p>
    <w:bookmarkEnd w:id="775"/>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0" w:id="776"/>
    <w:p>
      <w:pPr>
        <w:spacing w:after="0"/>
        <w:ind w:left="0"/>
        <w:jc w:val="both"/>
      </w:pPr>
      <w:r>
        <w:rPr>
          <w:rFonts w:ascii="Times New Roman"/>
          <w:b w:val="false"/>
          <w:i w:val="false"/>
          <w:color w:val="000000"/>
          <w:sz w:val="28"/>
        </w:rPr>
        <w:t xml:space="preserve">
      Лейтенант </w:t>
      </w:r>
    </w:p>
    <w:bookmarkEnd w:id="776"/>
    <w:bookmarkStart w:name="z811" w:id="777"/>
    <w:p>
      <w:pPr>
        <w:spacing w:after="0"/>
        <w:ind w:left="0"/>
        <w:jc w:val="both"/>
      </w:pPr>
      <w:r>
        <w:rPr>
          <w:rFonts w:ascii="Times New Roman"/>
          <w:b w:val="false"/>
          <w:i w:val="false"/>
          <w:color w:val="000000"/>
          <w:sz w:val="28"/>
        </w:rPr>
        <w:t xml:space="preserve">
      </w:t>
      </w:r>
    </w:p>
    <w:bookmarkEnd w:id="777"/>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2" w:id="778"/>
    <w:p>
      <w:pPr>
        <w:spacing w:after="0"/>
        <w:ind w:left="0"/>
        <w:jc w:val="both"/>
      </w:pPr>
      <w:r>
        <w:rPr>
          <w:rFonts w:ascii="Times New Roman"/>
          <w:b w:val="false"/>
          <w:i w:val="false"/>
          <w:color w:val="000000"/>
          <w:sz w:val="28"/>
        </w:rPr>
        <w:t xml:space="preserve">
      Младший лейтенант </w:t>
      </w:r>
    </w:p>
    <w:bookmarkEnd w:id="778"/>
    <w:bookmarkStart w:name="z813" w:id="779"/>
    <w:p>
      <w:pPr>
        <w:spacing w:after="0"/>
        <w:ind w:left="0"/>
        <w:jc w:val="both"/>
      </w:pPr>
      <w:r>
        <w:rPr>
          <w:rFonts w:ascii="Times New Roman"/>
          <w:b w:val="false"/>
          <w:i w:val="false"/>
          <w:color w:val="000000"/>
          <w:sz w:val="28"/>
        </w:rPr>
        <w:t>
      Рисунок 66.</w:t>
      </w:r>
    </w:p>
    <w:bookmarkEnd w:id="779"/>
    <w:bookmarkStart w:name="z814" w:id="780"/>
    <w:p>
      <w:pPr>
        <w:spacing w:after="0"/>
        <w:ind w:left="0"/>
        <w:jc w:val="both"/>
      </w:pPr>
      <w:r>
        <w:rPr>
          <w:rFonts w:ascii="Times New Roman"/>
          <w:b w:val="false"/>
          <w:i w:val="false"/>
          <w:color w:val="000000"/>
          <w:sz w:val="28"/>
        </w:rPr>
        <w:t>
      Нагрудные нашивки по специальному званию (на специальной форменной одежде)</w:t>
      </w:r>
    </w:p>
    <w:bookmarkEnd w:id="780"/>
    <w:p>
      <w:pPr>
        <w:spacing w:after="0"/>
        <w:ind w:left="0"/>
        <w:jc w:val="both"/>
      </w:pPr>
      <w:r>
        <w:rPr>
          <w:rFonts w:ascii="Times New Roman"/>
          <w:b/>
          <w:i w:val="false"/>
          <w:color w:val="000000"/>
          <w:sz w:val="28"/>
        </w:rPr>
        <w:t>Нагрудные нашивки</w:t>
      </w:r>
    </w:p>
    <w:bookmarkStart w:name="z816" w:id="781"/>
    <w:p>
      <w:pPr>
        <w:spacing w:after="0"/>
        <w:ind w:left="0"/>
        <w:jc w:val="both"/>
      </w:pPr>
      <w:r>
        <w:rPr>
          <w:rFonts w:ascii="Times New Roman"/>
          <w:b w:val="false"/>
          <w:i w:val="false"/>
          <w:color w:val="000000"/>
          <w:sz w:val="28"/>
        </w:rPr>
        <w:t xml:space="preserve">
      </w:t>
      </w:r>
    </w:p>
    <w:bookmarkEnd w:id="781"/>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7" w:id="782"/>
    <w:p>
      <w:pPr>
        <w:spacing w:after="0"/>
        <w:ind w:left="0"/>
        <w:jc w:val="both"/>
      </w:pPr>
      <w:r>
        <w:rPr>
          <w:rFonts w:ascii="Times New Roman"/>
          <w:b w:val="false"/>
          <w:i w:val="false"/>
          <w:color w:val="000000"/>
          <w:sz w:val="28"/>
        </w:rPr>
        <w:t xml:space="preserve">
      Старший прапорщик </w:t>
      </w:r>
    </w:p>
    <w:bookmarkEnd w:id="782"/>
    <w:bookmarkStart w:name="z818" w:id="783"/>
    <w:p>
      <w:pPr>
        <w:spacing w:after="0"/>
        <w:ind w:left="0"/>
        <w:jc w:val="both"/>
      </w:pPr>
      <w:r>
        <w:rPr>
          <w:rFonts w:ascii="Times New Roman"/>
          <w:b w:val="false"/>
          <w:i w:val="false"/>
          <w:color w:val="000000"/>
          <w:sz w:val="28"/>
        </w:rPr>
        <w:t xml:space="preserve">
      </w:t>
      </w:r>
    </w:p>
    <w:bookmarkEnd w:id="783"/>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9" w:id="784"/>
    <w:p>
      <w:pPr>
        <w:spacing w:after="0"/>
        <w:ind w:left="0"/>
        <w:jc w:val="both"/>
      </w:pPr>
      <w:r>
        <w:rPr>
          <w:rFonts w:ascii="Times New Roman"/>
          <w:b w:val="false"/>
          <w:i w:val="false"/>
          <w:color w:val="000000"/>
          <w:sz w:val="28"/>
        </w:rPr>
        <w:t xml:space="preserve">
      Прапорщик </w:t>
      </w:r>
    </w:p>
    <w:bookmarkEnd w:id="784"/>
    <w:bookmarkStart w:name="z820" w:id="785"/>
    <w:p>
      <w:pPr>
        <w:spacing w:after="0"/>
        <w:ind w:left="0"/>
        <w:jc w:val="both"/>
      </w:pPr>
      <w:r>
        <w:rPr>
          <w:rFonts w:ascii="Times New Roman"/>
          <w:b w:val="false"/>
          <w:i w:val="false"/>
          <w:color w:val="000000"/>
          <w:sz w:val="28"/>
        </w:rPr>
        <w:t xml:space="preserve">
      </w:t>
      </w:r>
    </w:p>
    <w:bookmarkEnd w:id="785"/>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1" w:id="786"/>
    <w:p>
      <w:pPr>
        <w:spacing w:after="0"/>
        <w:ind w:left="0"/>
        <w:jc w:val="both"/>
      </w:pPr>
      <w:r>
        <w:rPr>
          <w:rFonts w:ascii="Times New Roman"/>
          <w:b w:val="false"/>
          <w:i w:val="false"/>
          <w:color w:val="000000"/>
          <w:sz w:val="28"/>
        </w:rPr>
        <w:t xml:space="preserve">
      Старшина </w:t>
      </w:r>
    </w:p>
    <w:bookmarkEnd w:id="786"/>
    <w:bookmarkStart w:name="z822" w:id="787"/>
    <w:p>
      <w:pPr>
        <w:spacing w:after="0"/>
        <w:ind w:left="0"/>
        <w:jc w:val="both"/>
      </w:pPr>
      <w:r>
        <w:rPr>
          <w:rFonts w:ascii="Times New Roman"/>
          <w:b w:val="false"/>
          <w:i w:val="false"/>
          <w:color w:val="000000"/>
          <w:sz w:val="28"/>
        </w:rPr>
        <w:t xml:space="preserve">
      </w:t>
      </w:r>
    </w:p>
    <w:bookmarkEnd w:id="787"/>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3" w:id="788"/>
    <w:p>
      <w:pPr>
        <w:spacing w:after="0"/>
        <w:ind w:left="0"/>
        <w:jc w:val="both"/>
      </w:pPr>
      <w:r>
        <w:rPr>
          <w:rFonts w:ascii="Times New Roman"/>
          <w:b w:val="false"/>
          <w:i w:val="false"/>
          <w:color w:val="000000"/>
          <w:sz w:val="28"/>
        </w:rPr>
        <w:t xml:space="preserve">
      Старший сержант </w:t>
      </w:r>
    </w:p>
    <w:bookmarkEnd w:id="788"/>
    <w:bookmarkStart w:name="z824" w:id="789"/>
    <w:p>
      <w:pPr>
        <w:spacing w:after="0"/>
        <w:ind w:left="0"/>
        <w:jc w:val="both"/>
      </w:pPr>
      <w:r>
        <w:rPr>
          <w:rFonts w:ascii="Times New Roman"/>
          <w:b w:val="false"/>
          <w:i w:val="false"/>
          <w:color w:val="000000"/>
          <w:sz w:val="28"/>
        </w:rPr>
        <w:t>
      Рисунок 67.</w:t>
      </w:r>
    </w:p>
    <w:bookmarkEnd w:id="789"/>
    <w:bookmarkStart w:name="z825" w:id="790"/>
    <w:p>
      <w:pPr>
        <w:spacing w:after="0"/>
        <w:ind w:left="0"/>
        <w:jc w:val="both"/>
      </w:pPr>
      <w:r>
        <w:rPr>
          <w:rFonts w:ascii="Times New Roman"/>
          <w:b w:val="false"/>
          <w:i w:val="false"/>
          <w:color w:val="000000"/>
          <w:sz w:val="28"/>
        </w:rPr>
        <w:t>
      Нагрудные нашивки по специальному званию (на специальной форменной одежде)</w:t>
      </w:r>
    </w:p>
    <w:bookmarkEnd w:id="790"/>
    <w:p>
      <w:pPr>
        <w:spacing w:after="0"/>
        <w:ind w:left="0"/>
        <w:jc w:val="both"/>
      </w:pPr>
      <w:r>
        <w:rPr>
          <w:rFonts w:ascii="Times New Roman"/>
          <w:b/>
          <w:i w:val="false"/>
          <w:color w:val="000000"/>
          <w:sz w:val="28"/>
        </w:rPr>
        <w:t>Нагрудные нашивки</w:t>
      </w:r>
    </w:p>
    <w:bookmarkStart w:name="z827" w:id="791"/>
    <w:p>
      <w:pPr>
        <w:spacing w:after="0"/>
        <w:ind w:left="0"/>
        <w:jc w:val="both"/>
      </w:pPr>
      <w:r>
        <w:rPr>
          <w:rFonts w:ascii="Times New Roman"/>
          <w:b w:val="false"/>
          <w:i w:val="false"/>
          <w:color w:val="000000"/>
          <w:sz w:val="28"/>
        </w:rPr>
        <w:t xml:space="preserve">
      </w:t>
      </w:r>
    </w:p>
    <w:bookmarkEnd w:id="791"/>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8" w:id="792"/>
    <w:p>
      <w:pPr>
        <w:spacing w:after="0"/>
        <w:ind w:left="0"/>
        <w:jc w:val="both"/>
      </w:pPr>
      <w:r>
        <w:rPr>
          <w:rFonts w:ascii="Times New Roman"/>
          <w:b w:val="false"/>
          <w:i w:val="false"/>
          <w:color w:val="000000"/>
          <w:sz w:val="28"/>
        </w:rPr>
        <w:t xml:space="preserve">
      Сержант </w:t>
      </w:r>
    </w:p>
    <w:bookmarkEnd w:id="792"/>
    <w:bookmarkStart w:name="z829" w:id="793"/>
    <w:p>
      <w:pPr>
        <w:spacing w:after="0"/>
        <w:ind w:left="0"/>
        <w:jc w:val="both"/>
      </w:pPr>
      <w:r>
        <w:rPr>
          <w:rFonts w:ascii="Times New Roman"/>
          <w:b w:val="false"/>
          <w:i w:val="false"/>
          <w:color w:val="000000"/>
          <w:sz w:val="28"/>
        </w:rPr>
        <w:t xml:space="preserve">
      </w:t>
      </w:r>
    </w:p>
    <w:bookmarkEnd w:id="793"/>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0" w:id="794"/>
    <w:p>
      <w:pPr>
        <w:spacing w:after="0"/>
        <w:ind w:left="0"/>
        <w:jc w:val="both"/>
      </w:pPr>
      <w:r>
        <w:rPr>
          <w:rFonts w:ascii="Times New Roman"/>
          <w:b w:val="false"/>
          <w:i w:val="false"/>
          <w:color w:val="000000"/>
          <w:sz w:val="28"/>
        </w:rPr>
        <w:t xml:space="preserve">
      Младший сержант </w:t>
      </w:r>
    </w:p>
    <w:bookmarkEnd w:id="794"/>
    <w:bookmarkStart w:name="z831" w:id="795"/>
    <w:p>
      <w:pPr>
        <w:spacing w:after="0"/>
        <w:ind w:left="0"/>
        <w:jc w:val="both"/>
      </w:pPr>
      <w:r>
        <w:rPr>
          <w:rFonts w:ascii="Times New Roman"/>
          <w:b w:val="false"/>
          <w:i w:val="false"/>
          <w:color w:val="000000"/>
          <w:sz w:val="28"/>
        </w:rPr>
        <w:t xml:space="preserve">
      </w:t>
      </w:r>
    </w:p>
    <w:bookmarkEnd w:id="795"/>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2" w:id="796"/>
    <w:p>
      <w:pPr>
        <w:spacing w:after="0"/>
        <w:ind w:left="0"/>
        <w:jc w:val="both"/>
      </w:pPr>
      <w:r>
        <w:rPr>
          <w:rFonts w:ascii="Times New Roman"/>
          <w:b w:val="false"/>
          <w:i w:val="false"/>
          <w:color w:val="000000"/>
          <w:sz w:val="28"/>
        </w:rPr>
        <w:t xml:space="preserve">
      Рядовой </w:t>
      </w:r>
    </w:p>
    <w:bookmarkEnd w:id="796"/>
    <w:bookmarkStart w:name="z833" w:id="797"/>
    <w:p>
      <w:pPr>
        <w:spacing w:after="0"/>
        <w:ind w:left="0"/>
        <w:jc w:val="both"/>
      </w:pPr>
      <w:r>
        <w:rPr>
          <w:rFonts w:ascii="Times New Roman"/>
          <w:b w:val="false"/>
          <w:i w:val="false"/>
          <w:color w:val="000000"/>
          <w:sz w:val="28"/>
        </w:rPr>
        <w:t>
      Рисунок 68.</w:t>
      </w:r>
    </w:p>
    <w:bookmarkEnd w:id="797"/>
    <w:bookmarkStart w:name="z834" w:id="798"/>
    <w:p>
      <w:pPr>
        <w:spacing w:after="0"/>
        <w:ind w:left="0"/>
        <w:jc w:val="both"/>
      </w:pPr>
      <w:r>
        <w:rPr>
          <w:rFonts w:ascii="Times New Roman"/>
          <w:b w:val="false"/>
          <w:i w:val="false"/>
          <w:color w:val="000000"/>
          <w:sz w:val="28"/>
        </w:rPr>
        <w:t>
      Нагрудные нашивки по специальному званию (на специальной форменной одежде)</w:t>
      </w:r>
    </w:p>
    <w:bookmarkEnd w:id="798"/>
    <w:p>
      <w:pPr>
        <w:spacing w:after="0"/>
        <w:ind w:left="0"/>
        <w:jc w:val="both"/>
      </w:pPr>
      <w:r>
        <w:rPr>
          <w:rFonts w:ascii="Times New Roman"/>
          <w:b/>
          <w:i w:val="false"/>
          <w:color w:val="000000"/>
          <w:sz w:val="28"/>
        </w:rPr>
        <w:t>Нагрудные нашивки</w:t>
      </w:r>
    </w:p>
    <w:bookmarkStart w:name="z836" w:id="799"/>
    <w:p>
      <w:pPr>
        <w:spacing w:after="0"/>
        <w:ind w:left="0"/>
        <w:jc w:val="both"/>
      </w:pPr>
      <w:r>
        <w:rPr>
          <w:rFonts w:ascii="Times New Roman"/>
          <w:b w:val="false"/>
          <w:i w:val="false"/>
          <w:color w:val="000000"/>
          <w:sz w:val="28"/>
        </w:rPr>
        <w:t xml:space="preserve">
      </w:t>
      </w:r>
    </w:p>
    <w:bookmarkEnd w:id="799"/>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7" w:id="800"/>
    <w:p>
      <w:pPr>
        <w:spacing w:after="0"/>
        <w:ind w:left="0"/>
        <w:jc w:val="both"/>
      </w:pPr>
      <w:r>
        <w:rPr>
          <w:rFonts w:ascii="Times New Roman"/>
          <w:b w:val="false"/>
          <w:i w:val="false"/>
          <w:color w:val="000000"/>
          <w:sz w:val="28"/>
        </w:rPr>
        <w:t>
      Курсант со званием "Старшина"</w:t>
      </w:r>
    </w:p>
    <w:bookmarkEnd w:id="800"/>
    <w:bookmarkStart w:name="z838" w:id="801"/>
    <w:p>
      <w:pPr>
        <w:spacing w:after="0"/>
        <w:ind w:left="0"/>
        <w:jc w:val="both"/>
      </w:pPr>
      <w:r>
        <w:rPr>
          <w:rFonts w:ascii="Times New Roman"/>
          <w:b w:val="false"/>
          <w:i w:val="false"/>
          <w:color w:val="000000"/>
          <w:sz w:val="28"/>
        </w:rPr>
        <w:t xml:space="preserve">
      </w:t>
      </w:r>
    </w:p>
    <w:bookmarkEnd w:id="801"/>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9" w:id="802"/>
    <w:p>
      <w:pPr>
        <w:spacing w:after="0"/>
        <w:ind w:left="0"/>
        <w:jc w:val="both"/>
      </w:pPr>
      <w:r>
        <w:rPr>
          <w:rFonts w:ascii="Times New Roman"/>
          <w:b w:val="false"/>
          <w:i w:val="false"/>
          <w:color w:val="000000"/>
          <w:sz w:val="28"/>
        </w:rPr>
        <w:t xml:space="preserve">
      Курсант со званием "Старший сержант" </w:t>
      </w:r>
    </w:p>
    <w:bookmarkEnd w:id="802"/>
    <w:bookmarkStart w:name="z840" w:id="803"/>
    <w:p>
      <w:pPr>
        <w:spacing w:after="0"/>
        <w:ind w:left="0"/>
        <w:jc w:val="both"/>
      </w:pPr>
      <w:r>
        <w:rPr>
          <w:rFonts w:ascii="Times New Roman"/>
          <w:b w:val="false"/>
          <w:i w:val="false"/>
          <w:color w:val="000000"/>
          <w:sz w:val="28"/>
        </w:rPr>
        <w:t xml:space="preserve">
      </w:t>
      </w:r>
    </w:p>
    <w:bookmarkEnd w:id="803"/>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1" w:id="804"/>
    <w:p>
      <w:pPr>
        <w:spacing w:after="0"/>
        <w:ind w:left="0"/>
        <w:jc w:val="both"/>
      </w:pPr>
      <w:r>
        <w:rPr>
          <w:rFonts w:ascii="Times New Roman"/>
          <w:b w:val="false"/>
          <w:i w:val="false"/>
          <w:color w:val="000000"/>
          <w:sz w:val="28"/>
        </w:rPr>
        <w:t xml:space="preserve">
      Курсант со званием "Сержант" </w:t>
      </w:r>
    </w:p>
    <w:bookmarkEnd w:id="804"/>
    <w:bookmarkStart w:name="z842" w:id="805"/>
    <w:p>
      <w:pPr>
        <w:spacing w:after="0"/>
        <w:ind w:left="0"/>
        <w:jc w:val="both"/>
      </w:pPr>
      <w:r>
        <w:rPr>
          <w:rFonts w:ascii="Times New Roman"/>
          <w:b w:val="false"/>
          <w:i w:val="false"/>
          <w:color w:val="000000"/>
          <w:sz w:val="28"/>
        </w:rPr>
        <w:t xml:space="preserve">
      </w:t>
      </w:r>
    </w:p>
    <w:bookmarkEnd w:id="805"/>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3" w:id="806"/>
    <w:p>
      <w:pPr>
        <w:spacing w:after="0"/>
        <w:ind w:left="0"/>
        <w:jc w:val="both"/>
      </w:pPr>
      <w:r>
        <w:rPr>
          <w:rFonts w:ascii="Times New Roman"/>
          <w:b w:val="false"/>
          <w:i w:val="false"/>
          <w:color w:val="000000"/>
          <w:sz w:val="28"/>
        </w:rPr>
        <w:t xml:space="preserve">
      Курсант со званием "Младший сержант" </w:t>
      </w:r>
    </w:p>
    <w:bookmarkEnd w:id="806"/>
    <w:bookmarkStart w:name="z844" w:id="807"/>
    <w:p>
      <w:pPr>
        <w:spacing w:after="0"/>
        <w:ind w:left="0"/>
        <w:jc w:val="both"/>
      </w:pPr>
      <w:r>
        <w:rPr>
          <w:rFonts w:ascii="Times New Roman"/>
          <w:b w:val="false"/>
          <w:i w:val="false"/>
          <w:color w:val="000000"/>
          <w:sz w:val="28"/>
        </w:rPr>
        <w:t xml:space="preserve">
      </w:t>
      </w:r>
    </w:p>
    <w:bookmarkEnd w:id="807"/>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5" w:id="808"/>
    <w:p>
      <w:pPr>
        <w:spacing w:after="0"/>
        <w:ind w:left="0"/>
        <w:jc w:val="both"/>
      </w:pPr>
      <w:r>
        <w:rPr>
          <w:rFonts w:ascii="Times New Roman"/>
          <w:b w:val="false"/>
          <w:i w:val="false"/>
          <w:color w:val="000000"/>
          <w:sz w:val="28"/>
        </w:rPr>
        <w:t xml:space="preserve">
      Курсант со званием "рядовой" </w:t>
      </w:r>
    </w:p>
    <w:bookmarkEnd w:id="808"/>
    <w:bookmarkStart w:name="z846" w:id="809"/>
    <w:p>
      <w:pPr>
        <w:spacing w:after="0"/>
        <w:ind w:left="0"/>
        <w:jc w:val="both"/>
      </w:pPr>
      <w:r>
        <w:rPr>
          <w:rFonts w:ascii="Times New Roman"/>
          <w:b w:val="false"/>
          <w:i w:val="false"/>
          <w:color w:val="000000"/>
          <w:sz w:val="28"/>
        </w:rPr>
        <w:t>
      Рисунок 69.</w:t>
      </w:r>
    </w:p>
    <w:bookmarkEnd w:id="809"/>
    <w:bookmarkStart w:name="z847" w:id="810"/>
    <w:p>
      <w:pPr>
        <w:spacing w:after="0"/>
        <w:ind w:left="0"/>
        <w:jc w:val="both"/>
      </w:pPr>
      <w:r>
        <w:rPr>
          <w:rFonts w:ascii="Times New Roman"/>
          <w:b w:val="false"/>
          <w:i w:val="false"/>
          <w:color w:val="000000"/>
          <w:sz w:val="28"/>
        </w:rPr>
        <w:t>
      Нагрудные нашивки по специальному званию (на специальной форменной одежде)</w:t>
      </w:r>
    </w:p>
    <w:bookmarkEnd w:id="810"/>
    <w:p>
      <w:pPr>
        <w:spacing w:after="0"/>
        <w:ind w:left="0"/>
        <w:jc w:val="both"/>
      </w:pPr>
      <w:r>
        <w:rPr>
          <w:rFonts w:ascii="Times New Roman"/>
          <w:b/>
          <w:i w:val="false"/>
          <w:color w:val="000000"/>
          <w:sz w:val="28"/>
        </w:rPr>
        <w:t>Нагрудные нашивки</w:t>
      </w:r>
    </w:p>
    <w:bookmarkStart w:name="z849" w:id="811"/>
    <w:p>
      <w:pPr>
        <w:spacing w:after="0"/>
        <w:ind w:left="0"/>
        <w:jc w:val="both"/>
      </w:pPr>
      <w:r>
        <w:rPr>
          <w:rFonts w:ascii="Times New Roman"/>
          <w:b w:val="false"/>
          <w:i w:val="false"/>
          <w:color w:val="000000"/>
          <w:sz w:val="28"/>
        </w:rPr>
        <w:t xml:space="preserve">
      </w:t>
      </w:r>
    </w:p>
    <w:bookmarkEnd w:id="811"/>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0" w:id="812"/>
    <w:p>
      <w:pPr>
        <w:spacing w:after="0"/>
        <w:ind w:left="0"/>
        <w:jc w:val="both"/>
      </w:pPr>
      <w:r>
        <w:rPr>
          <w:rFonts w:ascii="Times New Roman"/>
          <w:b w:val="false"/>
          <w:i w:val="false"/>
          <w:color w:val="000000"/>
          <w:sz w:val="28"/>
        </w:rPr>
        <w:t xml:space="preserve">
      Группа крови первая положительная </w:t>
      </w:r>
    </w:p>
    <w:bookmarkEnd w:id="812"/>
    <w:bookmarkStart w:name="z851" w:id="813"/>
    <w:p>
      <w:pPr>
        <w:spacing w:after="0"/>
        <w:ind w:left="0"/>
        <w:jc w:val="both"/>
      </w:pPr>
      <w:r>
        <w:rPr>
          <w:rFonts w:ascii="Times New Roman"/>
          <w:b w:val="false"/>
          <w:i w:val="false"/>
          <w:color w:val="000000"/>
          <w:sz w:val="28"/>
        </w:rPr>
        <w:t xml:space="preserve">
      </w:t>
      </w:r>
    </w:p>
    <w:bookmarkEnd w:id="813"/>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2" w:id="814"/>
    <w:p>
      <w:pPr>
        <w:spacing w:after="0"/>
        <w:ind w:left="0"/>
        <w:jc w:val="both"/>
      </w:pPr>
      <w:r>
        <w:rPr>
          <w:rFonts w:ascii="Times New Roman"/>
          <w:b w:val="false"/>
          <w:i w:val="false"/>
          <w:color w:val="000000"/>
          <w:sz w:val="28"/>
        </w:rPr>
        <w:t xml:space="preserve">
      Группа крови первая отрицательная </w:t>
      </w:r>
    </w:p>
    <w:bookmarkEnd w:id="814"/>
    <w:bookmarkStart w:name="z853" w:id="815"/>
    <w:p>
      <w:pPr>
        <w:spacing w:after="0"/>
        <w:ind w:left="0"/>
        <w:jc w:val="both"/>
      </w:pPr>
      <w:r>
        <w:rPr>
          <w:rFonts w:ascii="Times New Roman"/>
          <w:b w:val="false"/>
          <w:i w:val="false"/>
          <w:color w:val="000000"/>
          <w:sz w:val="28"/>
        </w:rPr>
        <w:t xml:space="preserve">
      </w:t>
      </w:r>
    </w:p>
    <w:bookmarkEnd w:id="815"/>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4" w:id="816"/>
    <w:p>
      <w:pPr>
        <w:spacing w:after="0"/>
        <w:ind w:left="0"/>
        <w:jc w:val="both"/>
      </w:pPr>
      <w:r>
        <w:rPr>
          <w:rFonts w:ascii="Times New Roman"/>
          <w:b w:val="false"/>
          <w:i w:val="false"/>
          <w:color w:val="000000"/>
          <w:sz w:val="28"/>
        </w:rPr>
        <w:t xml:space="preserve">
      Группа крови вторая положительная </w:t>
      </w:r>
    </w:p>
    <w:bookmarkEnd w:id="816"/>
    <w:bookmarkStart w:name="z855" w:id="817"/>
    <w:p>
      <w:pPr>
        <w:spacing w:after="0"/>
        <w:ind w:left="0"/>
        <w:jc w:val="both"/>
      </w:pPr>
      <w:r>
        <w:rPr>
          <w:rFonts w:ascii="Times New Roman"/>
          <w:b w:val="false"/>
          <w:i w:val="false"/>
          <w:color w:val="000000"/>
          <w:sz w:val="28"/>
        </w:rPr>
        <w:t xml:space="preserve">
      </w:t>
      </w:r>
    </w:p>
    <w:bookmarkEnd w:id="817"/>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6" w:id="818"/>
    <w:p>
      <w:pPr>
        <w:spacing w:after="0"/>
        <w:ind w:left="0"/>
        <w:jc w:val="both"/>
      </w:pPr>
      <w:r>
        <w:rPr>
          <w:rFonts w:ascii="Times New Roman"/>
          <w:b w:val="false"/>
          <w:i w:val="false"/>
          <w:color w:val="000000"/>
          <w:sz w:val="28"/>
        </w:rPr>
        <w:t xml:space="preserve">
      Группа крови вторая отрицательная </w:t>
      </w:r>
    </w:p>
    <w:bookmarkEnd w:id="818"/>
    <w:bookmarkStart w:name="z857" w:id="819"/>
    <w:p>
      <w:pPr>
        <w:spacing w:after="0"/>
        <w:ind w:left="0"/>
        <w:jc w:val="both"/>
      </w:pPr>
      <w:r>
        <w:rPr>
          <w:rFonts w:ascii="Times New Roman"/>
          <w:b w:val="false"/>
          <w:i w:val="false"/>
          <w:color w:val="000000"/>
          <w:sz w:val="28"/>
        </w:rPr>
        <w:t>
      Рисунок 70.</w:t>
      </w:r>
    </w:p>
    <w:bookmarkEnd w:id="819"/>
    <w:bookmarkStart w:name="z858" w:id="820"/>
    <w:p>
      <w:pPr>
        <w:spacing w:after="0"/>
        <w:ind w:left="0"/>
        <w:jc w:val="both"/>
      </w:pPr>
      <w:r>
        <w:rPr>
          <w:rFonts w:ascii="Times New Roman"/>
          <w:b w:val="false"/>
          <w:i w:val="false"/>
          <w:color w:val="000000"/>
          <w:sz w:val="28"/>
        </w:rPr>
        <w:t>
      Нагрудные нашивки с указанием группы крови (на специальной форменной одежде)</w:t>
      </w:r>
    </w:p>
    <w:bookmarkEnd w:id="820"/>
    <w:p>
      <w:pPr>
        <w:spacing w:after="0"/>
        <w:ind w:left="0"/>
        <w:jc w:val="both"/>
      </w:pPr>
      <w:r>
        <w:rPr>
          <w:rFonts w:ascii="Times New Roman"/>
          <w:b/>
          <w:i w:val="false"/>
          <w:color w:val="000000"/>
          <w:sz w:val="28"/>
        </w:rPr>
        <w:t>Нагрудные нашивки</w:t>
      </w:r>
    </w:p>
    <w:bookmarkStart w:name="z860" w:id="821"/>
    <w:p>
      <w:pPr>
        <w:spacing w:after="0"/>
        <w:ind w:left="0"/>
        <w:jc w:val="both"/>
      </w:pPr>
      <w:r>
        <w:rPr>
          <w:rFonts w:ascii="Times New Roman"/>
          <w:b w:val="false"/>
          <w:i w:val="false"/>
          <w:color w:val="000000"/>
          <w:sz w:val="28"/>
        </w:rPr>
        <w:t xml:space="preserve">
      </w:t>
      </w:r>
    </w:p>
    <w:bookmarkEnd w:id="821"/>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1" w:id="822"/>
    <w:p>
      <w:pPr>
        <w:spacing w:after="0"/>
        <w:ind w:left="0"/>
        <w:jc w:val="both"/>
      </w:pPr>
      <w:r>
        <w:rPr>
          <w:rFonts w:ascii="Times New Roman"/>
          <w:b w:val="false"/>
          <w:i w:val="false"/>
          <w:color w:val="000000"/>
          <w:sz w:val="28"/>
        </w:rPr>
        <w:t xml:space="preserve">
      Группа крови третья положительная </w:t>
      </w:r>
    </w:p>
    <w:bookmarkEnd w:id="822"/>
    <w:bookmarkStart w:name="z862" w:id="823"/>
    <w:p>
      <w:pPr>
        <w:spacing w:after="0"/>
        <w:ind w:left="0"/>
        <w:jc w:val="both"/>
      </w:pPr>
      <w:r>
        <w:rPr>
          <w:rFonts w:ascii="Times New Roman"/>
          <w:b w:val="false"/>
          <w:i w:val="false"/>
          <w:color w:val="000000"/>
          <w:sz w:val="28"/>
        </w:rPr>
        <w:t xml:space="preserve">
      </w:t>
      </w:r>
    </w:p>
    <w:bookmarkEnd w:id="823"/>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3" w:id="824"/>
    <w:p>
      <w:pPr>
        <w:spacing w:after="0"/>
        <w:ind w:left="0"/>
        <w:jc w:val="both"/>
      </w:pPr>
      <w:r>
        <w:rPr>
          <w:rFonts w:ascii="Times New Roman"/>
          <w:b w:val="false"/>
          <w:i w:val="false"/>
          <w:color w:val="000000"/>
          <w:sz w:val="28"/>
        </w:rPr>
        <w:t xml:space="preserve">
      Группа крови третья отрицательная </w:t>
      </w:r>
    </w:p>
    <w:bookmarkEnd w:id="824"/>
    <w:bookmarkStart w:name="z864" w:id="825"/>
    <w:p>
      <w:pPr>
        <w:spacing w:after="0"/>
        <w:ind w:left="0"/>
        <w:jc w:val="both"/>
      </w:pPr>
      <w:r>
        <w:rPr>
          <w:rFonts w:ascii="Times New Roman"/>
          <w:b w:val="false"/>
          <w:i w:val="false"/>
          <w:color w:val="000000"/>
          <w:sz w:val="28"/>
        </w:rPr>
        <w:t xml:space="preserve">
      </w:t>
      </w:r>
    </w:p>
    <w:bookmarkEnd w:id="825"/>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5" w:id="826"/>
    <w:p>
      <w:pPr>
        <w:spacing w:after="0"/>
        <w:ind w:left="0"/>
        <w:jc w:val="both"/>
      </w:pPr>
      <w:r>
        <w:rPr>
          <w:rFonts w:ascii="Times New Roman"/>
          <w:b w:val="false"/>
          <w:i w:val="false"/>
          <w:color w:val="000000"/>
          <w:sz w:val="28"/>
        </w:rPr>
        <w:t xml:space="preserve">
      Группа крови четвертая положительная </w:t>
      </w:r>
    </w:p>
    <w:bookmarkEnd w:id="826"/>
    <w:bookmarkStart w:name="z866" w:id="827"/>
    <w:p>
      <w:pPr>
        <w:spacing w:after="0"/>
        <w:ind w:left="0"/>
        <w:jc w:val="both"/>
      </w:pPr>
      <w:r>
        <w:rPr>
          <w:rFonts w:ascii="Times New Roman"/>
          <w:b w:val="false"/>
          <w:i w:val="false"/>
          <w:color w:val="000000"/>
          <w:sz w:val="28"/>
        </w:rPr>
        <w:t xml:space="preserve">
      </w:t>
      </w:r>
    </w:p>
    <w:bookmarkEnd w:id="827"/>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7" w:id="828"/>
    <w:p>
      <w:pPr>
        <w:spacing w:after="0"/>
        <w:ind w:left="0"/>
        <w:jc w:val="both"/>
      </w:pPr>
      <w:r>
        <w:rPr>
          <w:rFonts w:ascii="Times New Roman"/>
          <w:b w:val="false"/>
          <w:i w:val="false"/>
          <w:color w:val="000000"/>
          <w:sz w:val="28"/>
        </w:rPr>
        <w:t xml:space="preserve">
      Группа крови четвертая отрицательная </w:t>
      </w:r>
    </w:p>
    <w:bookmarkEnd w:id="828"/>
    <w:bookmarkStart w:name="z868" w:id="829"/>
    <w:p>
      <w:pPr>
        <w:spacing w:after="0"/>
        <w:ind w:left="0"/>
        <w:jc w:val="both"/>
      </w:pPr>
      <w:r>
        <w:rPr>
          <w:rFonts w:ascii="Times New Roman"/>
          <w:b w:val="false"/>
          <w:i w:val="false"/>
          <w:color w:val="000000"/>
          <w:sz w:val="28"/>
        </w:rPr>
        <w:t>
      Рисунок 71.</w:t>
      </w:r>
    </w:p>
    <w:bookmarkEnd w:id="829"/>
    <w:bookmarkStart w:name="z869" w:id="830"/>
    <w:p>
      <w:pPr>
        <w:spacing w:after="0"/>
        <w:ind w:left="0"/>
        <w:jc w:val="both"/>
      </w:pPr>
      <w:r>
        <w:rPr>
          <w:rFonts w:ascii="Times New Roman"/>
          <w:b w:val="false"/>
          <w:i w:val="false"/>
          <w:color w:val="000000"/>
          <w:sz w:val="28"/>
        </w:rPr>
        <w:t>
      Нагрудные нашивки с указанием группы крови (на специальной форменной одежде)</w:t>
      </w:r>
    </w:p>
    <w:bookmarkEnd w:id="830"/>
    <w:p>
      <w:pPr>
        <w:spacing w:after="0"/>
        <w:ind w:left="0"/>
        <w:jc w:val="both"/>
      </w:pPr>
      <w:r>
        <w:rPr>
          <w:rFonts w:ascii="Times New Roman"/>
          <w:b/>
          <w:i w:val="false"/>
          <w:color w:val="000000"/>
          <w:sz w:val="28"/>
        </w:rPr>
        <w:t>Нагрудные нашивки</w:t>
      </w:r>
    </w:p>
    <w:bookmarkStart w:name="z871" w:id="831"/>
    <w:p>
      <w:pPr>
        <w:spacing w:after="0"/>
        <w:ind w:left="0"/>
        <w:jc w:val="both"/>
      </w:pPr>
      <w:r>
        <w:rPr>
          <w:rFonts w:ascii="Times New Roman"/>
          <w:b w:val="false"/>
          <w:i w:val="false"/>
          <w:color w:val="000000"/>
          <w:sz w:val="28"/>
        </w:rPr>
        <w:t xml:space="preserve">
      </w:t>
      </w:r>
    </w:p>
    <w:bookmarkEnd w:id="831"/>
    <w:p>
      <w:pPr>
        <w:spacing w:after="0"/>
        <w:ind w:left="0"/>
        <w:jc w:val="both"/>
      </w:pPr>
      <w:r>
        <w:drawing>
          <wp:inline distT="0" distB="0" distL="0" distR="0">
            <wp:extent cx="5308600" cy="297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5308600" cy="297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2" w:id="832"/>
    <w:p>
      <w:pPr>
        <w:spacing w:after="0"/>
        <w:ind w:left="0"/>
        <w:jc w:val="both"/>
      </w:pPr>
      <w:r>
        <w:rPr>
          <w:rFonts w:ascii="Times New Roman"/>
          <w:b w:val="false"/>
          <w:i w:val="false"/>
          <w:color w:val="000000"/>
          <w:sz w:val="28"/>
        </w:rPr>
        <w:t>
      Нашивается на левую часть груди</w:t>
      </w:r>
    </w:p>
    <w:bookmarkEnd w:id="832"/>
    <w:bookmarkStart w:name="z873" w:id="833"/>
    <w:p>
      <w:pPr>
        <w:spacing w:after="0"/>
        <w:ind w:left="0"/>
        <w:jc w:val="both"/>
      </w:pPr>
      <w:r>
        <w:rPr>
          <w:rFonts w:ascii="Times New Roman"/>
          <w:b w:val="false"/>
          <w:i w:val="false"/>
          <w:color w:val="000000"/>
          <w:sz w:val="28"/>
        </w:rPr>
        <w:t xml:space="preserve">
      </w:t>
      </w:r>
    </w:p>
    <w:bookmarkEnd w:id="833"/>
    <w:p>
      <w:pPr>
        <w:spacing w:after="0"/>
        <w:ind w:left="0"/>
        <w:jc w:val="both"/>
      </w:pPr>
      <w:r>
        <w:drawing>
          <wp:inline distT="0" distB="0" distL="0" distR="0">
            <wp:extent cx="5308600" cy="297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5308600" cy="297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4" w:id="834"/>
    <w:p>
      <w:pPr>
        <w:spacing w:after="0"/>
        <w:ind w:left="0"/>
        <w:jc w:val="both"/>
      </w:pPr>
      <w:r>
        <w:rPr>
          <w:rFonts w:ascii="Times New Roman"/>
          <w:b w:val="false"/>
          <w:i w:val="false"/>
          <w:color w:val="000000"/>
          <w:sz w:val="28"/>
        </w:rPr>
        <w:t>
      Нашивается на правую часть груди</w:t>
      </w:r>
    </w:p>
    <w:bookmarkEnd w:id="834"/>
    <w:bookmarkStart w:name="z875" w:id="835"/>
    <w:p>
      <w:pPr>
        <w:spacing w:after="0"/>
        <w:ind w:left="0"/>
        <w:jc w:val="both"/>
      </w:pPr>
      <w:r>
        <w:rPr>
          <w:rFonts w:ascii="Times New Roman"/>
          <w:b w:val="false"/>
          <w:i w:val="false"/>
          <w:color w:val="000000"/>
          <w:sz w:val="28"/>
        </w:rPr>
        <w:t>
      Рисунок 72.</w:t>
      </w:r>
    </w:p>
    <w:bookmarkEnd w:id="835"/>
    <w:bookmarkStart w:name="z876" w:id="836"/>
    <w:p>
      <w:pPr>
        <w:spacing w:after="0"/>
        <w:ind w:left="0"/>
        <w:jc w:val="both"/>
      </w:pPr>
      <w:r>
        <w:rPr>
          <w:rFonts w:ascii="Times New Roman"/>
          <w:b w:val="false"/>
          <w:i w:val="false"/>
          <w:color w:val="000000"/>
          <w:sz w:val="28"/>
        </w:rPr>
        <w:t>
      Нагрудные нашивки на куртке с длинными или короткими рукавами (офисная форма)</w:t>
      </w:r>
    </w:p>
    <w:bookmarkEnd w:id="836"/>
    <w:p>
      <w:pPr>
        <w:spacing w:after="0"/>
        <w:ind w:left="0"/>
        <w:jc w:val="both"/>
      </w:pPr>
      <w:r>
        <w:rPr>
          <w:rFonts w:ascii="Times New Roman"/>
          <w:b/>
          <w:i w:val="false"/>
          <w:color w:val="000000"/>
          <w:sz w:val="28"/>
        </w:rPr>
        <w:t>Нагрудные нашивки</w:t>
      </w:r>
    </w:p>
    <w:bookmarkStart w:name="z878" w:id="837"/>
    <w:p>
      <w:pPr>
        <w:spacing w:after="0"/>
        <w:ind w:left="0"/>
        <w:jc w:val="both"/>
      </w:pPr>
      <w:r>
        <w:rPr>
          <w:rFonts w:ascii="Times New Roman"/>
          <w:b w:val="false"/>
          <w:i w:val="false"/>
          <w:color w:val="000000"/>
          <w:sz w:val="28"/>
        </w:rPr>
        <w:t xml:space="preserve">
      </w:t>
      </w:r>
    </w:p>
    <w:bookmarkEnd w:id="837"/>
    <w:p>
      <w:pPr>
        <w:spacing w:after="0"/>
        <w:ind w:left="0"/>
        <w:jc w:val="both"/>
      </w:pPr>
      <w:r>
        <w:drawing>
          <wp:inline distT="0" distB="0" distL="0" distR="0">
            <wp:extent cx="31242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31242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9" w:id="838"/>
    <w:p>
      <w:pPr>
        <w:spacing w:after="0"/>
        <w:ind w:left="0"/>
        <w:jc w:val="both"/>
      </w:pPr>
      <w:r>
        <w:rPr>
          <w:rFonts w:ascii="Times New Roman"/>
          <w:b w:val="false"/>
          <w:i w:val="false"/>
          <w:color w:val="000000"/>
          <w:sz w:val="28"/>
        </w:rPr>
        <w:t>
      Нагрудная нашивка</w:t>
      </w:r>
    </w:p>
    <w:bookmarkEnd w:id="838"/>
    <w:bookmarkStart w:name="z880" w:id="839"/>
    <w:p>
      <w:pPr>
        <w:spacing w:after="0"/>
        <w:ind w:left="0"/>
        <w:jc w:val="both"/>
      </w:pPr>
      <w:r>
        <w:rPr>
          <w:rFonts w:ascii="Times New Roman"/>
          <w:b w:val="false"/>
          <w:i w:val="false"/>
          <w:color w:val="000000"/>
          <w:sz w:val="28"/>
        </w:rPr>
        <w:t>
      Рисунок 73.</w:t>
      </w:r>
    </w:p>
    <w:bookmarkEnd w:id="839"/>
    <w:bookmarkStart w:name="z881" w:id="840"/>
    <w:p>
      <w:pPr>
        <w:spacing w:after="0"/>
        <w:ind w:left="0"/>
        <w:jc w:val="both"/>
      </w:pPr>
      <w:r>
        <w:rPr>
          <w:rFonts w:ascii="Times New Roman"/>
          <w:b w:val="false"/>
          <w:i w:val="false"/>
          <w:color w:val="000000"/>
          <w:sz w:val="28"/>
        </w:rPr>
        <w:t>
      Нагрудная нашивка на утепеленной куртке (внутренней куртки) и куртке с длинными или короткими рукавами (офисная форма)</w:t>
      </w:r>
    </w:p>
    <w:bookmarkEnd w:id="840"/>
    <w:p>
      <w:pPr>
        <w:spacing w:after="0"/>
        <w:ind w:left="0"/>
        <w:jc w:val="both"/>
      </w:pPr>
      <w:r>
        <w:rPr>
          <w:rFonts w:ascii="Times New Roman"/>
          <w:b/>
          <w:i w:val="false"/>
          <w:color w:val="000000"/>
          <w:sz w:val="28"/>
        </w:rPr>
        <w:t>Шевроны</w:t>
      </w:r>
    </w:p>
    <w:bookmarkStart w:name="z883" w:id="841"/>
    <w:p>
      <w:pPr>
        <w:spacing w:after="0"/>
        <w:ind w:left="0"/>
        <w:jc w:val="both"/>
      </w:pPr>
      <w:r>
        <w:rPr>
          <w:rFonts w:ascii="Times New Roman"/>
          <w:b w:val="false"/>
          <w:i w:val="false"/>
          <w:color w:val="000000"/>
          <w:sz w:val="28"/>
        </w:rPr>
        <w:t xml:space="preserve">
      </w:t>
      </w:r>
    </w:p>
    <w:bookmarkEnd w:id="841"/>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Для парадной</w:t>
            </w:r>
          </w:p>
          <w:p>
            <w:pPr>
              <w:spacing w:after="20"/>
              <w:ind w:left="20"/>
              <w:jc w:val="both"/>
            </w:pPr>
            <w:r>
              <w:rPr>
                <w:rFonts w:ascii="Times New Roman"/>
                <w:b w:val="false"/>
                <w:i w:val="false"/>
                <w:color w:val="000000"/>
                <w:sz w:val="20"/>
              </w:rPr>
              <w:t>форменной одежды</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Для повседневной</w:t>
            </w:r>
          </w:p>
          <w:p>
            <w:pPr>
              <w:spacing w:after="20"/>
              <w:ind w:left="20"/>
              <w:jc w:val="both"/>
            </w:pPr>
            <w:r>
              <w:rPr>
                <w:rFonts w:ascii="Times New Roman"/>
                <w:b w:val="false"/>
                <w:i w:val="false"/>
                <w:color w:val="000000"/>
                <w:sz w:val="20"/>
              </w:rPr>
              <w:t>форменной одежды</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884" w:id="842"/>
    <w:p>
      <w:pPr>
        <w:spacing w:after="0"/>
        <w:ind w:left="0"/>
        <w:jc w:val="both"/>
      </w:pPr>
      <w:r>
        <w:rPr>
          <w:rFonts w:ascii="Times New Roman"/>
          <w:b w:val="false"/>
          <w:i w:val="false"/>
          <w:color w:val="000000"/>
          <w:sz w:val="28"/>
        </w:rPr>
        <w:t xml:space="preserve">
      </w:t>
      </w:r>
    </w:p>
    <w:bookmarkEnd w:id="842"/>
    <w:p>
      <w:pPr>
        <w:spacing w:after="0"/>
        <w:ind w:left="0"/>
        <w:jc w:val="both"/>
      </w:pPr>
      <w:r>
        <w:drawing>
          <wp:inline distT="0" distB="0" distL="0" distR="0">
            <wp:extent cx="3543300" cy="420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3543300" cy="420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bookmarkStart w:name="z885" w:id="843"/>
      <w:r>
        <w:rPr>
          <w:rFonts w:ascii="Times New Roman"/>
          <w:b w:val="false"/>
          <w:i w:val="false"/>
          <w:color w:val="000000"/>
          <w:sz w:val="28"/>
        </w:rPr>
        <w:t>
      Для специальной</w:t>
      </w:r>
    </w:p>
    <w:bookmarkEnd w:id="843"/>
    <w:p>
      <w:pPr>
        <w:spacing w:after="0"/>
        <w:ind w:left="0"/>
        <w:jc w:val="both"/>
      </w:pPr>
      <w:r>
        <w:rPr>
          <w:rFonts w:ascii="Times New Roman"/>
          <w:b w:val="false"/>
          <w:i w:val="false"/>
          <w:color w:val="000000"/>
          <w:sz w:val="28"/>
        </w:rPr>
        <w:t>форменной одежды</w:t>
      </w:r>
    </w:p>
    <w:bookmarkStart w:name="z886" w:id="844"/>
    <w:p>
      <w:pPr>
        <w:spacing w:after="0"/>
        <w:ind w:left="0"/>
        <w:jc w:val="both"/>
      </w:pPr>
      <w:r>
        <w:rPr>
          <w:rFonts w:ascii="Times New Roman"/>
          <w:b w:val="false"/>
          <w:i w:val="false"/>
          <w:color w:val="000000"/>
          <w:sz w:val="28"/>
        </w:rPr>
        <w:t>
      Рисунок 74.</w:t>
      </w:r>
    </w:p>
    <w:bookmarkEnd w:id="844"/>
    <w:bookmarkStart w:name="z887" w:id="845"/>
    <w:p>
      <w:pPr>
        <w:spacing w:after="0"/>
        <w:ind w:left="0"/>
        <w:jc w:val="both"/>
      </w:pPr>
      <w:r>
        <w:rPr>
          <w:rFonts w:ascii="Times New Roman"/>
          <w:b w:val="false"/>
          <w:i w:val="false"/>
          <w:color w:val="000000"/>
          <w:sz w:val="28"/>
        </w:rPr>
        <w:t>
      Шевроны</w:t>
      </w:r>
    </w:p>
    <w:bookmarkEnd w:id="845"/>
    <w:p>
      <w:pPr>
        <w:spacing w:after="0"/>
        <w:ind w:left="0"/>
        <w:jc w:val="both"/>
      </w:pPr>
      <w:r>
        <w:rPr>
          <w:rFonts w:ascii="Times New Roman"/>
          <w:b/>
          <w:i w:val="false"/>
          <w:color w:val="000000"/>
          <w:sz w:val="28"/>
        </w:rPr>
        <w:t>Нарукавные знаки</w:t>
      </w:r>
    </w:p>
    <w:bookmarkStart w:name="z889" w:id="846"/>
    <w:p>
      <w:pPr>
        <w:spacing w:after="0"/>
        <w:ind w:left="0"/>
        <w:jc w:val="both"/>
      </w:pPr>
      <w:r>
        <w:rPr>
          <w:rFonts w:ascii="Times New Roman"/>
          <w:b w:val="false"/>
          <w:i w:val="false"/>
          <w:color w:val="000000"/>
          <w:sz w:val="28"/>
        </w:rPr>
        <w:t xml:space="preserve">
      </w:t>
      </w:r>
    </w:p>
    <w:bookmarkEnd w:id="846"/>
    <w:p>
      <w:pPr>
        <w:spacing w:after="0"/>
        <w:ind w:left="0"/>
        <w:jc w:val="both"/>
      </w:pPr>
      <w:r>
        <w:drawing>
          <wp:inline distT="0" distB="0" distL="0" distR="0">
            <wp:extent cx="35687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3568700" cy="358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bookmarkStart w:name="z890" w:id="847"/>
      <w:r>
        <w:rPr>
          <w:rFonts w:ascii="Times New Roman"/>
          <w:b w:val="false"/>
          <w:i w:val="false"/>
          <w:color w:val="000000"/>
          <w:sz w:val="28"/>
        </w:rPr>
        <w:t>
      Для повседневной</w:t>
      </w:r>
    </w:p>
    <w:bookmarkEnd w:id="847"/>
    <w:p>
      <w:pPr>
        <w:spacing w:after="0"/>
        <w:ind w:left="0"/>
        <w:jc w:val="both"/>
      </w:pPr>
      <w:r>
        <w:rPr>
          <w:rFonts w:ascii="Times New Roman"/>
          <w:b w:val="false"/>
          <w:i w:val="false"/>
          <w:color w:val="000000"/>
          <w:sz w:val="28"/>
        </w:rPr>
        <w:t>форменной одежды</w:t>
      </w:r>
    </w:p>
    <w:bookmarkStart w:name="z891" w:id="848"/>
    <w:p>
      <w:pPr>
        <w:spacing w:after="0"/>
        <w:ind w:left="0"/>
        <w:jc w:val="both"/>
      </w:pPr>
      <w:r>
        <w:rPr>
          <w:rFonts w:ascii="Times New Roman"/>
          <w:b w:val="false"/>
          <w:i w:val="false"/>
          <w:color w:val="000000"/>
          <w:sz w:val="28"/>
        </w:rPr>
        <w:t xml:space="preserve">
      </w:t>
      </w:r>
    </w:p>
    <w:bookmarkEnd w:id="848"/>
    <w:p>
      <w:pPr>
        <w:spacing w:after="0"/>
        <w:ind w:left="0"/>
        <w:jc w:val="both"/>
      </w:pPr>
      <w:r>
        <w:drawing>
          <wp:inline distT="0" distB="0" distL="0" distR="0">
            <wp:extent cx="3441700" cy="346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3441700" cy="346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bookmarkStart w:name="z892" w:id="849"/>
      <w:r>
        <w:rPr>
          <w:rFonts w:ascii="Times New Roman"/>
          <w:b w:val="false"/>
          <w:i w:val="false"/>
          <w:color w:val="000000"/>
          <w:sz w:val="28"/>
        </w:rPr>
        <w:t>
      Для специальной</w:t>
      </w:r>
    </w:p>
    <w:bookmarkEnd w:id="849"/>
    <w:p>
      <w:pPr>
        <w:spacing w:after="0"/>
        <w:ind w:left="0"/>
        <w:jc w:val="both"/>
      </w:pPr>
      <w:r>
        <w:rPr>
          <w:rFonts w:ascii="Times New Roman"/>
          <w:b w:val="false"/>
          <w:i w:val="false"/>
          <w:color w:val="000000"/>
          <w:sz w:val="28"/>
        </w:rPr>
        <w:t>форменной одежды</w:t>
      </w:r>
    </w:p>
    <w:bookmarkStart w:name="z893" w:id="850"/>
    <w:p>
      <w:pPr>
        <w:spacing w:after="0"/>
        <w:ind w:left="0"/>
        <w:jc w:val="both"/>
      </w:pPr>
      <w:r>
        <w:rPr>
          <w:rFonts w:ascii="Times New Roman"/>
          <w:b w:val="false"/>
          <w:i w:val="false"/>
          <w:color w:val="000000"/>
          <w:sz w:val="28"/>
        </w:rPr>
        <w:t>
      Рисунок 75.</w:t>
      </w:r>
    </w:p>
    <w:bookmarkEnd w:id="850"/>
    <w:bookmarkStart w:name="z894" w:id="851"/>
    <w:p>
      <w:pPr>
        <w:spacing w:after="0"/>
        <w:ind w:left="0"/>
        <w:jc w:val="both"/>
      </w:pPr>
      <w:r>
        <w:rPr>
          <w:rFonts w:ascii="Times New Roman"/>
          <w:b w:val="false"/>
          <w:i w:val="false"/>
          <w:color w:val="000000"/>
          <w:sz w:val="28"/>
        </w:rPr>
        <w:t>
      Нарукавные знаки</w:t>
      </w:r>
    </w:p>
    <w:bookmarkEnd w:id="851"/>
    <w:p>
      <w:pPr>
        <w:spacing w:after="0"/>
        <w:ind w:left="0"/>
        <w:jc w:val="both"/>
      </w:pPr>
      <w:r>
        <w:rPr>
          <w:rFonts w:ascii="Times New Roman"/>
          <w:b/>
          <w:i w:val="false"/>
          <w:color w:val="000000"/>
          <w:sz w:val="28"/>
        </w:rPr>
        <w:t>Нарукавные знаки</w:t>
      </w:r>
    </w:p>
    <w:bookmarkStart w:name="z896" w:id="852"/>
    <w:p>
      <w:pPr>
        <w:spacing w:after="0"/>
        <w:ind w:left="0"/>
        <w:jc w:val="both"/>
      </w:pPr>
      <w:r>
        <w:rPr>
          <w:rFonts w:ascii="Times New Roman"/>
          <w:b w:val="false"/>
          <w:i w:val="false"/>
          <w:color w:val="000000"/>
          <w:sz w:val="28"/>
        </w:rPr>
        <w:t xml:space="preserve">
      </w:t>
      </w:r>
    </w:p>
    <w:bookmarkEnd w:id="852"/>
    <w:p>
      <w:pPr>
        <w:spacing w:after="0"/>
        <w:ind w:left="0"/>
        <w:jc w:val="both"/>
      </w:pPr>
      <w:r>
        <w:drawing>
          <wp:inline distT="0" distB="0" distL="0" distR="0">
            <wp:extent cx="5080000" cy="243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5080000" cy="243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97" w:id="853"/>
    <w:p>
      <w:pPr>
        <w:spacing w:after="0"/>
        <w:ind w:left="0"/>
        <w:jc w:val="both"/>
      </w:pPr>
      <w:r>
        <w:rPr>
          <w:rFonts w:ascii="Times New Roman"/>
          <w:b w:val="false"/>
          <w:i w:val="false"/>
          <w:color w:val="000000"/>
          <w:sz w:val="28"/>
        </w:rPr>
        <w:t>
      Рисунок 76.</w:t>
      </w:r>
    </w:p>
    <w:bookmarkEnd w:id="853"/>
    <w:bookmarkStart w:name="z898" w:id="854"/>
    <w:p>
      <w:pPr>
        <w:spacing w:after="0"/>
        <w:ind w:left="0"/>
        <w:jc w:val="both"/>
      </w:pPr>
      <w:r>
        <w:rPr>
          <w:rFonts w:ascii="Times New Roman"/>
          <w:b w:val="false"/>
          <w:i w:val="false"/>
          <w:color w:val="000000"/>
          <w:sz w:val="28"/>
        </w:rPr>
        <w:t>
      Знак обозначающий государственную принадлежность</w:t>
      </w:r>
    </w:p>
    <w:bookmarkEnd w:id="854"/>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