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31b41" w14:textId="c331b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руководящих должностей органов гражданской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29 мая 2025 года № 211.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1 статьи 31 Закона Республики Казахстан "О правоохранительной службе",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169)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"Вопросы Министерства по чрезвычайным ситуациям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по чрезвычайным ситуациям РК от 16.06.2026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№224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руководящих должностей органов гражданской защиты.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и воспитательной работы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2025 года № 211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руководящих должностей органов гражданской защиты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аппарату и ведомствам Министерства по чрезвычайным ситуациям Республики Казахстан (далее - Министерство):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вице-министр;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аппарата;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председатель комитета и его заместитель;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начальник департамента (центра) и его заместитель;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советник Министра;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начальник самостоятельного управления и его заместитель;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начальник самостоятельного отдела;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начальник управления комитета и его заместитель;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начальник дежурной части центра и его заместитель.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территориальным органам, находящимся в ведении Министерства: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начальник департамента по чрезвычайным ситуациям столицы, областей, городов республиканского значения Министерства (далее – ДЧС), его первый заместитель и заместитель;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начальник управления (отдела) по чрезвычайным ситуациям ДЧС и его заместитель;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начальник управления, центра ДЧС и его заместитель;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начальник самостоятельного отдела ДЧС и его заместитель;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начальник отдела управления и его заместитель ДЧС;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начальник отделения ДЧС;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начальник отдела управления по чрезвычайным ситуациям ДЧС;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начальник отделения управления (отдела) по чрезвычайным ситуациям ДЧС;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начальник дежурной части ДЧС;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начальник центрального пункта пожарной связи ДЧС;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начальник специализированной пожарной части и его заместитель;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начальник пожарной части и его заместитель;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начальник пожарного поста;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начальник специализированного отряда и его заместитель;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начальник отряда и его заместитель.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по чрезвычайным ситуациям РК от 16.06.2026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№224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государственному учреждению "Академия гражданской защиты имени Малика Габдуллина Министерства" (далее - Академия):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начальник Академии и его заместитель;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начальник факультета и его заместитель;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начальник кафедры и его заместитель;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начальник учебного центра и его заместитель;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начальник отдела и его заместитель;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начальник курса и его заместитель;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начальник научно-исследовательского центра и его заместитель;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начальник дежурной части;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начальник учебной пожарной части.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