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2cda" w14:textId="5282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медицинским имуществом воинских частей гражданской обороны Министерства по чрезвычайным ситуациям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апреля 2025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медицинским имуществом воинских частей гражданской обороны Министерства по чрезвычайным ситуациям Республики Казахстан на мирное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июня 2022 года № 219 "Об утверждении натуральных норм обеспечения медицинским имуществом воинских частей гражданской обороны Министерства по чрезвычайным ситуациям Республики Казахстан на мирное время".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медицинским имуществом воинских частей гражданской обороны Министерства по чрезвычайным ситуациям Республики Казахстан на мирное время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обеспечения медицинским имуществом военно-медицинских подразделении воинских частей гражданской обороны Министерства по чрезвычайным ситуациям Республики Казахстан на мирное время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Приемный покой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1 типа (противочумный костюм)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Перевязочная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 (темного цвета)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волос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Процедурная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Подлокотник медицинский для внутривенных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Аптеки, склады, зоны хранения лекарственных средств, средств медицинского назначения, оборудования и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Помещение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Дезинфекционный уголок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замачивания белья объемом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порошка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до 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расфасовки дезинфекционных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обеспечения медицинским имуществом войскового звена Министерства по чрезвычайным ситуациям Республики Казахстан на мирное время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батальона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автомобильная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единицу автотранспорта, боевую технику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групповые (без лекарственных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индивидуальные (без лекарственных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от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носилку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специальная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иммобилизирующие вакуумные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каждый взвод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спальное помещение, по 1 на медицинский кабинет, в палату, в столовую и караульное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складная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полевой, 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полевой, 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нештатного санитарного инструктора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медицинская (без вложений)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среднего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на каждую роту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