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3ca6" w14:textId="9933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приказы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и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10 февраля 2025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запрашивать и получать (отчеты, материалы) от структурных подразделений и территориальных органов Министерства необходимую информацию и материалы;";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координировать работу территориальных органов Министерства по вопросам основной деятельности по линии промышленной безопасности;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от территориальных органов Министерства своевременного и точного исполнения приказов и поручений Министерства и Комитета;";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применяет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устройств, в порядке, установленном Законом Республики Казахстан "О гражданской защите", в случаях, представляющих угрозу жизни и (или) здоровью людей;";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проводит аттестацию профессиональных аварийно-спасательных служб в области промышленной безопасности;";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Комитетом осуществляется Председателем - Главным государственным инспектором Республики Казахстан по государственному контролю и надзору в области промышленной безопасности, который несет персональную ответственность за выполнение возложенных на Комитет задач и осуществление им своих полномочий.";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разрабатывает положение о Комитете и вносит на утверждение Министру по чрезвычайным ситуациям Республики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принимает меры, направленные на противодействие коррупции в Комитете и несет персональную ответственность за принятие антикоррупционных мер;";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представляет руководству Министерства предложения по структуре и штатному расписанию Комитета;";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Республиканского государственного учреждения "Комитет промышленной безопасности Министерства по чрезвычайным ситуациям Республики Казахстан"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города Астаны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области Абай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Акмолинской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Актюбинской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города Алматы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Алматинской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Атырауской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Восточно-Казахстанской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Жамбылской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области Жетісу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Западно-Казахстанской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Карагандинской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Костанайской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Кызылординской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Мангистауской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Павлодарской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Северо-Казахстанской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города Шымкента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Туркестанской области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области Ұлытау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изменения: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Председателю Комитета промышленной безопасности, начальникам департаментов по чрезвычайным ситуациям областей, городов республиканского значения и столицы Министерства по чрезвычайным ситуациям Республики Казахстан обеспечить регистрацию учредительных документов, а также внесенных изменений и (или) дополнений в учредительные документы в органах юстиции в установленном законодательством Республики Казахстан порядке.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подписания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чрезвычайным ситуациям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города Астаны Министерства по чрезвычайным ситуациям Республики Казахстан</w:t>
      </w:r>
    </w:p>
    <w:bookmarkEnd w:id="24"/>
    <w:bookmarkStart w:name="z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города Астаны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законодательством.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010000, город Астана, район "Сарыарка", улица Әліби Жангелдина, здание 24.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города Астаны Министерства по чрезвычайным ситуациям Республики Казахстан".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8"/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города и учений по гражданской защите;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города;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города;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города;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города;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города по созданию запасных (городских, загородных), вспомогательных и подвижных пунктов управления;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города и районов;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города при чрезвычайных ситуациях местного масштаба;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города;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города совместно с местным исполнительным органом;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города;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города;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городского штаба по борьбе с терроризмом;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городской Антитеррористической комиссии;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городу;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19"/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28"/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30"/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33"/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34"/>
    <w:bookmarkStart w:name="z1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35"/>
    <w:bookmarkStart w:name="z1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36"/>
    <w:bookmarkStart w:name="z1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37"/>
    <w:bookmarkStart w:name="z1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38"/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139"/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140"/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42"/>
    <w:bookmarkStart w:name="z1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143"/>
    <w:bookmarkStart w:name="z1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144"/>
    <w:bookmarkStart w:name="z1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45"/>
    <w:bookmarkStart w:name="z1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146"/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47"/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148"/>
    <w:bookmarkStart w:name="z1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149"/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50"/>
    <w:bookmarkStart w:name="z19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2"/>
    <w:bookmarkStart w:name="z1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153"/>
    <w:bookmarkStart w:name="z1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154"/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5"/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56"/>
    <w:bookmarkStart w:name="z1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57"/>
    <w:bookmarkStart w:name="z19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158"/>
    <w:bookmarkStart w:name="z19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59"/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60"/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61"/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62"/>
    <w:bookmarkStart w:name="z20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63"/>
    <w:bookmarkStart w:name="z2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64"/>
    <w:bookmarkStart w:name="z2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65"/>
    <w:bookmarkStart w:name="z2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66"/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67"/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города и Республики Казахстан осуществляется по согласованию с Министром;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69"/>
    <w:bookmarkStart w:name="z20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70"/>
    <w:bookmarkStart w:name="z2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 в порядке установленном законодательством Республики Казахстан;</w:t>
      </w:r>
    </w:p>
    <w:bookmarkEnd w:id="171"/>
    <w:bookmarkStart w:name="z21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72"/>
    <w:bookmarkStart w:name="z21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73"/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присваивает (подтверждает) классную квалификацию сотрудникам и военнослужащим Департамента; </w:t>
      </w:r>
    </w:p>
    <w:bookmarkEnd w:id="174"/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175"/>
    <w:bookmarkStart w:name="z2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76"/>
    <w:bookmarkStart w:name="z2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177"/>
    <w:bookmarkStart w:name="z2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Департамента,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78"/>
    <w:bookmarkStart w:name="z2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179"/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181"/>
    <w:bookmarkStart w:name="z2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182"/>
    <w:bookmarkStart w:name="z22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3"/>
    <w:bookmarkStart w:name="z2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84"/>
    <w:bookmarkStart w:name="z22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5"/>
    <w:bookmarkStart w:name="z22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86"/>
    <w:bookmarkStart w:name="z22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7"/>
    <w:bookmarkStart w:name="z22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88"/>
    <w:bookmarkStart w:name="z22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3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области Абай Министерства по чрезвычайным ситуациям Республики Казахстан</w:t>
      </w:r>
    </w:p>
    <w:bookmarkEnd w:id="190"/>
    <w:bookmarkStart w:name="z23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области Абай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192"/>
    <w:bookmarkStart w:name="z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3"/>
    <w:bookmarkStart w:name="z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4"/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5"/>
    <w:bookmarkStart w:name="z2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6"/>
    <w:bookmarkStart w:name="z23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97"/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98"/>
    <w:bookmarkStart w:name="z24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071405, область Абай, город Семей, улица А. Козбагарова, 38.</w:t>
      </w:r>
    </w:p>
    <w:bookmarkEnd w:id="199"/>
    <w:bookmarkStart w:name="z24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по чрезвычайным ситуациям области Абай Министерства по чрезвычайным ситуациям Республики Казахстан".</w:t>
      </w:r>
    </w:p>
    <w:bookmarkEnd w:id="200"/>
    <w:bookmarkStart w:name="z2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1"/>
    <w:bookmarkStart w:name="z2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202"/>
    <w:bookmarkStart w:name="z24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3"/>
    <w:bookmarkStart w:name="z24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4"/>
    <w:bookmarkStart w:name="z24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05"/>
    <w:bookmarkStart w:name="z24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6"/>
    <w:bookmarkStart w:name="z24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07"/>
    <w:bookmarkStart w:name="z24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208"/>
    <w:bookmarkStart w:name="z25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209"/>
    <w:bookmarkStart w:name="z2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210"/>
    <w:bookmarkStart w:name="z2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211"/>
    <w:bookmarkStart w:name="z2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212"/>
    <w:bookmarkStart w:name="z25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3"/>
    <w:bookmarkStart w:name="z25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214"/>
    <w:bookmarkStart w:name="z2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215"/>
    <w:bookmarkStart w:name="z25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216"/>
    <w:bookmarkStart w:name="z25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217"/>
    <w:bookmarkStart w:name="z2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218"/>
    <w:bookmarkStart w:name="z2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19"/>
    <w:bookmarkStart w:name="z26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220"/>
    <w:bookmarkStart w:name="z26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21"/>
    <w:bookmarkStart w:name="z26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222"/>
    <w:bookmarkStart w:name="z26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3"/>
    <w:bookmarkStart w:name="z26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224"/>
    <w:bookmarkStart w:name="z26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25"/>
    <w:bookmarkStart w:name="z26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226"/>
    <w:bookmarkStart w:name="z26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227"/>
    <w:bookmarkStart w:name="z26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228"/>
    <w:bookmarkStart w:name="z27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229"/>
    <w:bookmarkStart w:name="z2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230"/>
    <w:bookmarkStart w:name="z2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231"/>
    <w:bookmarkStart w:name="z2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232"/>
    <w:bookmarkStart w:name="z2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материально-технические ресурсы организаций при ликвидации чрезвычайных ситуаций в соответствии с действующим законодательством;</w:t>
      </w:r>
    </w:p>
    <w:bookmarkEnd w:id="233"/>
    <w:bookmarkStart w:name="z27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34"/>
    <w:bookmarkStart w:name="z27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35"/>
    <w:bookmarkStart w:name="z27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36"/>
    <w:bookmarkStart w:name="z27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237"/>
    <w:bookmarkStart w:name="z27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238"/>
    <w:bookmarkStart w:name="z28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239"/>
    <w:bookmarkStart w:name="z28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40"/>
    <w:bookmarkStart w:name="z28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41"/>
    <w:bookmarkStart w:name="z28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42"/>
    <w:bookmarkStart w:name="z28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243"/>
    <w:bookmarkStart w:name="z28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44"/>
    <w:bookmarkStart w:name="z28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45"/>
    <w:bookmarkStart w:name="z28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46"/>
    <w:bookmarkStart w:name="z28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247"/>
    <w:bookmarkStart w:name="z28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248"/>
    <w:bookmarkStart w:name="z29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249"/>
    <w:bookmarkStart w:name="z29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50"/>
    <w:bookmarkStart w:name="z29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251"/>
    <w:bookmarkStart w:name="z29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52"/>
    <w:bookmarkStart w:name="z29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253"/>
    <w:bookmarkStart w:name="z29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54"/>
    <w:bookmarkStart w:name="z29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255"/>
    <w:bookmarkStart w:name="z29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56"/>
    <w:bookmarkStart w:name="z29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57"/>
    <w:bookmarkStart w:name="z29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58"/>
    <w:bookmarkStart w:name="z30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59"/>
    <w:bookmarkStart w:name="z30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60"/>
    <w:bookmarkStart w:name="z30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261"/>
    <w:bookmarkStart w:name="z30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62"/>
    <w:bookmarkStart w:name="z3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263"/>
    <w:bookmarkStart w:name="z30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264"/>
    <w:bookmarkStart w:name="z3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265"/>
    <w:bookmarkStart w:name="z3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266"/>
    <w:bookmarkStart w:name="z3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67"/>
    <w:bookmarkStart w:name="z3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68"/>
    <w:bookmarkStart w:name="z3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269"/>
    <w:bookmarkStart w:name="z3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70"/>
    <w:bookmarkStart w:name="z3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71"/>
    <w:bookmarkStart w:name="z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72"/>
    <w:bookmarkStart w:name="z3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273"/>
    <w:bookmarkStart w:name="z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274"/>
    <w:bookmarkStart w:name="z3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гражданской защиты и снятых в установленном порядке с воинского учета по области;</w:t>
      </w:r>
    </w:p>
    <w:bookmarkEnd w:id="275"/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76"/>
    <w:bookmarkStart w:name="z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77"/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78"/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80"/>
    <w:bookmarkStart w:name="z3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281"/>
    <w:bookmarkStart w:name="z32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82"/>
    <w:bookmarkStart w:name="z3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283"/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85"/>
    <w:bookmarkStart w:name="z3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86"/>
    <w:bookmarkStart w:name="z3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287"/>
    <w:bookmarkStart w:name="z3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288"/>
    <w:bookmarkStart w:name="z33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289"/>
    <w:bookmarkStart w:name="z33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90"/>
    <w:bookmarkStart w:name="z33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91"/>
    <w:bookmarkStart w:name="z33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92"/>
    <w:bookmarkStart w:name="z33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93"/>
    <w:bookmarkStart w:name="z33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94"/>
    <w:bookmarkStart w:name="z33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95"/>
    <w:bookmarkStart w:name="z33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96"/>
    <w:bookmarkStart w:name="z33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97"/>
    <w:bookmarkStart w:name="z33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298"/>
    <w:bookmarkStart w:name="z34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99"/>
    <w:bookmarkStart w:name="z34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300"/>
    <w:bookmarkStart w:name="z34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301"/>
    <w:bookmarkStart w:name="z34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302"/>
    <w:bookmarkStart w:name="z34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303"/>
    <w:bookmarkStart w:name="z34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304"/>
    <w:bookmarkStart w:name="z34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305"/>
    <w:bookmarkStart w:name="z34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306"/>
    <w:bookmarkStart w:name="z34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307"/>
    <w:bookmarkStart w:name="z34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308"/>
    <w:bookmarkStart w:name="z35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309"/>
    <w:bookmarkStart w:name="z35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310"/>
    <w:bookmarkStart w:name="z35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11"/>
    <w:bookmarkStart w:name="z35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312"/>
    <w:bookmarkStart w:name="z35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13"/>
    <w:bookmarkStart w:name="z35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314"/>
    <w:bookmarkStart w:name="z35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315"/>
    <w:bookmarkStart w:name="z35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16"/>
    <w:bookmarkStart w:name="z35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 при организации его деятельности</w:t>
      </w:r>
    </w:p>
    <w:bookmarkEnd w:id="317"/>
    <w:bookmarkStart w:name="z35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18"/>
    <w:bookmarkStart w:name="z36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319"/>
    <w:bookmarkStart w:name="z36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320"/>
    <w:bookmarkStart w:name="z36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21"/>
    <w:bookmarkStart w:name="z36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322"/>
    <w:bookmarkStart w:name="z36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323"/>
    <w:bookmarkStart w:name="z36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324"/>
    <w:bookmarkStart w:name="z36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325"/>
    <w:bookmarkStart w:name="z36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326"/>
    <w:bookmarkStart w:name="z3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327"/>
    <w:bookmarkStart w:name="z36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328"/>
    <w:bookmarkStart w:name="z37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329"/>
    <w:bookmarkStart w:name="z37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330"/>
    <w:bookmarkStart w:name="z3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331"/>
    <w:bookmarkStart w:name="z37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332"/>
    <w:bookmarkStart w:name="z37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333"/>
    <w:bookmarkStart w:name="z3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334"/>
    <w:bookmarkStart w:name="z3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335"/>
    <w:bookmarkStart w:name="z37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336"/>
    <w:bookmarkStart w:name="z3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 в порядке установленном законодательством Республики Казахстан;</w:t>
      </w:r>
    </w:p>
    <w:bookmarkEnd w:id="337"/>
    <w:bookmarkStart w:name="z37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338"/>
    <w:bookmarkStart w:name="z3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339"/>
    <w:bookmarkStart w:name="z3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классную квалификацию сотрудников и военнослужащих Департамента;</w:t>
      </w:r>
    </w:p>
    <w:bookmarkEnd w:id="340"/>
    <w:bookmarkStart w:name="z38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341"/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342"/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343"/>
    <w:bookmarkStart w:name="z38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344"/>
    <w:bookmarkStart w:name="z38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345"/>
    <w:bookmarkStart w:name="z38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иные полномочия в соответствии с законодательством Республики Казахстан. </w:t>
      </w:r>
    </w:p>
    <w:bookmarkEnd w:id="346"/>
    <w:bookmarkStart w:name="z38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47"/>
    <w:bookmarkStart w:name="z38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348"/>
    <w:bookmarkStart w:name="z39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49"/>
    <w:bookmarkStart w:name="z39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50"/>
    <w:bookmarkStart w:name="z39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51"/>
    <w:bookmarkStart w:name="z39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352"/>
    <w:bookmarkStart w:name="z39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3"/>
    <w:bookmarkStart w:name="z39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54"/>
    <w:bookmarkStart w:name="z39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39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Акмолинской области Министерства по чрезвычайным ситуациям Республики Казахстан</w:t>
      </w:r>
    </w:p>
    <w:bookmarkEnd w:id="356"/>
    <w:bookmarkStart w:name="z400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7"/>
    <w:bookmarkStart w:name="z40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Акмолинской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358"/>
    <w:bookmarkStart w:name="z40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9"/>
    <w:bookmarkStart w:name="z40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60"/>
    <w:bookmarkStart w:name="z40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61"/>
    <w:bookmarkStart w:name="z40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362"/>
    <w:bookmarkStart w:name="z40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63"/>
    <w:bookmarkStart w:name="z40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64"/>
    <w:bookmarkStart w:name="z40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020000, Акмолинская область, город Кокшетау, улица Ауельбекова, дом 87.</w:t>
      </w:r>
    </w:p>
    <w:bookmarkEnd w:id="365"/>
    <w:bookmarkStart w:name="z40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Акмолинской области Министерства по чрезвычайным ситуациям Республики Казахстан".</w:t>
      </w:r>
    </w:p>
    <w:bookmarkEnd w:id="366"/>
    <w:bookmarkStart w:name="z41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67"/>
    <w:bookmarkStart w:name="z41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368"/>
    <w:bookmarkStart w:name="z41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69"/>
    <w:bookmarkStart w:name="z41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70"/>
    <w:bookmarkStart w:name="z414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71"/>
    <w:bookmarkStart w:name="z41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72"/>
    <w:bookmarkStart w:name="z41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373"/>
    <w:bookmarkStart w:name="z41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374"/>
    <w:bookmarkStart w:name="z41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375"/>
    <w:bookmarkStart w:name="z41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376"/>
    <w:bookmarkStart w:name="z42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377"/>
    <w:bookmarkStart w:name="z42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378"/>
    <w:bookmarkStart w:name="z42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79"/>
    <w:bookmarkStart w:name="z42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380"/>
    <w:bookmarkStart w:name="z42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381"/>
    <w:bookmarkStart w:name="z42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382"/>
    <w:bookmarkStart w:name="z42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383"/>
    <w:bookmarkStart w:name="z42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384"/>
    <w:bookmarkStart w:name="z42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85"/>
    <w:bookmarkStart w:name="z42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386"/>
    <w:bookmarkStart w:name="z43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87"/>
    <w:bookmarkStart w:name="z43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388"/>
    <w:bookmarkStart w:name="z43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9"/>
    <w:bookmarkStart w:name="z43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390"/>
    <w:bookmarkStart w:name="z43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91"/>
    <w:bookmarkStart w:name="z43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392"/>
    <w:bookmarkStart w:name="z43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393"/>
    <w:bookmarkStart w:name="z43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394"/>
    <w:bookmarkStart w:name="z43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395"/>
    <w:bookmarkStart w:name="z43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396"/>
    <w:bookmarkStart w:name="z44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397"/>
    <w:bookmarkStart w:name="z44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398"/>
    <w:bookmarkStart w:name="z44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материально-технические ресурсы организаций при ликвидации чрезвычайных ситуаций в соответствии с действующим законодательством;</w:t>
      </w:r>
    </w:p>
    <w:bookmarkEnd w:id="399"/>
    <w:bookmarkStart w:name="z44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400"/>
    <w:bookmarkStart w:name="z44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401"/>
    <w:bookmarkStart w:name="z44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402"/>
    <w:bookmarkStart w:name="z44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403"/>
    <w:bookmarkStart w:name="z44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404"/>
    <w:bookmarkStart w:name="z44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405"/>
    <w:bookmarkStart w:name="z44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области;</w:t>
      </w:r>
    </w:p>
    <w:bookmarkEnd w:id="406"/>
    <w:bookmarkStart w:name="z45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407"/>
    <w:bookmarkStart w:name="z45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408"/>
    <w:bookmarkStart w:name="z45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409"/>
    <w:bookmarkStart w:name="z45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410"/>
    <w:bookmarkStart w:name="z45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411"/>
    <w:bookmarkStart w:name="z45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412"/>
    <w:bookmarkStart w:name="z45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413"/>
    <w:bookmarkStart w:name="z45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414"/>
    <w:bookmarkStart w:name="z45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415"/>
    <w:bookmarkStart w:name="z45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416"/>
    <w:bookmarkStart w:name="z46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417"/>
    <w:bookmarkStart w:name="z46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418"/>
    <w:bookmarkStart w:name="z46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419"/>
    <w:bookmarkStart w:name="z46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20"/>
    <w:bookmarkStart w:name="z46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421"/>
    <w:bookmarkStart w:name="z46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422"/>
    <w:bookmarkStart w:name="z46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423"/>
    <w:bookmarkStart w:name="z46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424"/>
    <w:bookmarkStart w:name="z46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25"/>
    <w:bookmarkStart w:name="z46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426"/>
    <w:bookmarkStart w:name="z47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427"/>
    <w:bookmarkStart w:name="z47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428"/>
    <w:bookmarkStart w:name="z47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429"/>
    <w:bookmarkStart w:name="z47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430"/>
    <w:bookmarkStart w:name="z47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431"/>
    <w:bookmarkStart w:name="z47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432"/>
    <w:bookmarkStart w:name="z47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433"/>
    <w:bookmarkStart w:name="z47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434"/>
    <w:bookmarkStart w:name="z47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435"/>
    <w:bookmarkStart w:name="z47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436"/>
    <w:bookmarkStart w:name="z48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37"/>
    <w:bookmarkStart w:name="z48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438"/>
    <w:bookmarkStart w:name="z48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439"/>
    <w:bookmarkStart w:name="z48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440"/>
    <w:bookmarkStart w:name="z48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441"/>
    <w:bookmarkStart w:name="z48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42"/>
    <w:bookmarkStart w:name="z48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443"/>
    <w:bookmarkStart w:name="z48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444"/>
    <w:bookmarkStart w:name="z48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445"/>
    <w:bookmarkStart w:name="z48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446"/>
    <w:bookmarkStart w:name="z49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447"/>
    <w:bookmarkStart w:name="z49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448"/>
    <w:bookmarkStart w:name="z49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449"/>
    <w:bookmarkStart w:name="z49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450"/>
    <w:bookmarkStart w:name="z49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451"/>
    <w:bookmarkStart w:name="z49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452"/>
    <w:bookmarkStart w:name="z49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453"/>
    <w:bookmarkStart w:name="z49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454"/>
    <w:bookmarkStart w:name="z49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455"/>
    <w:bookmarkStart w:name="z49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456"/>
    <w:bookmarkStart w:name="z50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457"/>
    <w:bookmarkStart w:name="z50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458"/>
    <w:bookmarkStart w:name="z50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459"/>
    <w:bookmarkStart w:name="z50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460"/>
    <w:bookmarkStart w:name="z50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461"/>
    <w:bookmarkStart w:name="z50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462"/>
    <w:bookmarkStart w:name="z50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463"/>
    <w:bookmarkStart w:name="z50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464"/>
    <w:bookmarkStart w:name="z50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465"/>
    <w:bookmarkStart w:name="z50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466"/>
    <w:bookmarkStart w:name="z51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467"/>
    <w:bookmarkStart w:name="z51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468"/>
    <w:bookmarkStart w:name="z51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469"/>
    <w:bookmarkStart w:name="z51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470"/>
    <w:bookmarkStart w:name="z51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471"/>
    <w:bookmarkStart w:name="z51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472"/>
    <w:bookmarkStart w:name="z51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473"/>
    <w:bookmarkStart w:name="z51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474"/>
    <w:bookmarkStart w:name="z51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475"/>
    <w:bookmarkStart w:name="z51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476"/>
    <w:bookmarkStart w:name="z52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477"/>
    <w:bookmarkStart w:name="z52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478"/>
    <w:bookmarkStart w:name="z52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479"/>
    <w:bookmarkStart w:name="z52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480"/>
    <w:bookmarkStart w:name="z52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481"/>
    <w:bookmarkStart w:name="z52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482"/>
    <w:bookmarkStart w:name="z526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83"/>
    <w:bookmarkStart w:name="z52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84"/>
    <w:bookmarkStart w:name="z52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485"/>
    <w:bookmarkStart w:name="z52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486"/>
    <w:bookmarkStart w:name="z53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487"/>
    <w:bookmarkStart w:name="z53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488"/>
    <w:bookmarkStart w:name="z53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489"/>
    <w:bookmarkStart w:name="z53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490"/>
    <w:bookmarkStart w:name="z53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491"/>
    <w:bookmarkStart w:name="z53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492"/>
    <w:bookmarkStart w:name="z53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493"/>
    <w:bookmarkStart w:name="z53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494"/>
    <w:bookmarkStart w:name="z53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495"/>
    <w:bookmarkStart w:name="z53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496"/>
    <w:bookmarkStart w:name="z54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497"/>
    <w:bookmarkStart w:name="z54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498"/>
    <w:bookmarkStart w:name="z54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499"/>
    <w:bookmarkStart w:name="z54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500"/>
    <w:bookmarkStart w:name="z54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501"/>
    <w:bookmarkStart w:name="z54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502"/>
    <w:bookmarkStart w:name="z54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503"/>
    <w:bookmarkStart w:name="z54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504"/>
    <w:bookmarkStart w:name="z54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505"/>
    <w:bookmarkStart w:name="z54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506"/>
    <w:bookmarkStart w:name="z55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507"/>
    <w:bookmarkStart w:name="z55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508"/>
    <w:bookmarkStart w:name="z55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509"/>
    <w:bookmarkStart w:name="z55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510"/>
    <w:bookmarkStart w:name="z55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511"/>
    <w:bookmarkStart w:name="z55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512"/>
    <w:bookmarkStart w:name="z55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13"/>
    <w:bookmarkStart w:name="z55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514"/>
    <w:bookmarkStart w:name="z558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15"/>
    <w:bookmarkStart w:name="z55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16"/>
    <w:bookmarkStart w:name="z56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17"/>
    <w:bookmarkStart w:name="z56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518"/>
    <w:bookmarkStart w:name="z56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19"/>
    <w:bookmarkStart w:name="z563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520"/>
    <w:bookmarkStart w:name="z56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567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Актюбинской области Министерства по чрезвычайным ситуациям Республики Казахстан</w:t>
      </w:r>
    </w:p>
    <w:bookmarkEnd w:id="522"/>
    <w:bookmarkStart w:name="z568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3"/>
    <w:bookmarkStart w:name="z56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Актюбинской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524"/>
    <w:bookmarkStart w:name="z57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25"/>
    <w:bookmarkStart w:name="z57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26"/>
    <w:bookmarkStart w:name="z57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27"/>
    <w:bookmarkStart w:name="z57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528"/>
    <w:bookmarkStart w:name="z57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529"/>
    <w:bookmarkStart w:name="z57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30"/>
    <w:bookmarkStart w:name="z57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030020, Актюбинская область, город Актобе, улица Маресьева № 81 "А".</w:t>
      </w:r>
    </w:p>
    <w:bookmarkEnd w:id="531"/>
    <w:bookmarkStart w:name="z57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Актюбинской области Министерства по чрезвычайным ситуациям Республики Казахстан".</w:t>
      </w:r>
    </w:p>
    <w:bookmarkEnd w:id="532"/>
    <w:bookmarkStart w:name="z57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33"/>
    <w:bookmarkStart w:name="z57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534"/>
    <w:bookmarkStart w:name="z58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35"/>
    <w:bookmarkStart w:name="z58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36"/>
    <w:bookmarkStart w:name="z582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537"/>
    <w:bookmarkStart w:name="z58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38"/>
    <w:bookmarkStart w:name="z58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539"/>
    <w:bookmarkStart w:name="z58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540"/>
    <w:bookmarkStart w:name="z58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541"/>
    <w:bookmarkStart w:name="z58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542"/>
    <w:bookmarkStart w:name="z58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543"/>
    <w:bookmarkStart w:name="z58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544"/>
    <w:bookmarkStart w:name="z59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45"/>
    <w:bookmarkStart w:name="z59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546"/>
    <w:bookmarkStart w:name="z59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547"/>
    <w:bookmarkStart w:name="z59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548"/>
    <w:bookmarkStart w:name="z59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549"/>
    <w:bookmarkStart w:name="z59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550"/>
    <w:bookmarkStart w:name="z59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51"/>
    <w:bookmarkStart w:name="z59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552"/>
    <w:bookmarkStart w:name="z59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53"/>
    <w:bookmarkStart w:name="z59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554"/>
    <w:bookmarkStart w:name="z60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55"/>
    <w:bookmarkStart w:name="z60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556"/>
    <w:bookmarkStart w:name="z60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57"/>
    <w:bookmarkStart w:name="z60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558"/>
    <w:bookmarkStart w:name="z60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559"/>
    <w:bookmarkStart w:name="z60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560"/>
    <w:bookmarkStart w:name="z60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561"/>
    <w:bookmarkStart w:name="z60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562"/>
    <w:bookmarkStart w:name="z60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563"/>
    <w:bookmarkStart w:name="z60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564"/>
    <w:bookmarkStart w:name="z61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материально-технические ресурсы организаций при ликвидации чрезвычайных ситуаций в соответствии с действующим законодательством;</w:t>
      </w:r>
    </w:p>
    <w:bookmarkEnd w:id="565"/>
    <w:bookmarkStart w:name="z61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566"/>
    <w:bookmarkStart w:name="z61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567"/>
    <w:bookmarkStart w:name="z61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568"/>
    <w:bookmarkStart w:name="z61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569"/>
    <w:bookmarkStart w:name="z61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570"/>
    <w:bookmarkStart w:name="z61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571"/>
    <w:bookmarkStart w:name="z61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572"/>
    <w:bookmarkStart w:name="z61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573"/>
    <w:bookmarkStart w:name="z61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574"/>
    <w:bookmarkStart w:name="z62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575"/>
    <w:bookmarkStart w:name="z62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576"/>
    <w:bookmarkStart w:name="z62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577"/>
    <w:bookmarkStart w:name="z62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578"/>
    <w:bookmarkStart w:name="z62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579"/>
    <w:bookmarkStart w:name="z62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580"/>
    <w:bookmarkStart w:name="z62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581"/>
    <w:bookmarkStart w:name="z62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582"/>
    <w:bookmarkStart w:name="z62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583"/>
    <w:bookmarkStart w:name="z62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584"/>
    <w:bookmarkStart w:name="z63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585"/>
    <w:bookmarkStart w:name="z63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86"/>
    <w:bookmarkStart w:name="z63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587"/>
    <w:bookmarkStart w:name="z63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588"/>
    <w:bookmarkStart w:name="z63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589"/>
    <w:bookmarkStart w:name="z63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590"/>
    <w:bookmarkStart w:name="z63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91"/>
    <w:bookmarkStart w:name="z63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592"/>
    <w:bookmarkStart w:name="z63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593"/>
    <w:bookmarkStart w:name="z63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594"/>
    <w:bookmarkStart w:name="z64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595"/>
    <w:bookmarkStart w:name="z64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596"/>
    <w:bookmarkStart w:name="z64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597"/>
    <w:bookmarkStart w:name="z64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598"/>
    <w:bookmarkStart w:name="z64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599"/>
    <w:bookmarkStart w:name="z64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600"/>
    <w:bookmarkStart w:name="z64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601"/>
    <w:bookmarkStart w:name="z64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02"/>
    <w:bookmarkStart w:name="z64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03"/>
    <w:bookmarkStart w:name="z64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604"/>
    <w:bookmarkStart w:name="z65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605"/>
    <w:bookmarkStart w:name="z65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606"/>
    <w:bookmarkStart w:name="z65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607"/>
    <w:bookmarkStart w:name="z65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08"/>
    <w:bookmarkStart w:name="z65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609"/>
    <w:bookmarkStart w:name="z65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610"/>
    <w:bookmarkStart w:name="z65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611"/>
    <w:bookmarkStart w:name="z65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612"/>
    <w:bookmarkStart w:name="z65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613"/>
    <w:bookmarkStart w:name="z65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614"/>
    <w:bookmarkStart w:name="z66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615"/>
    <w:bookmarkStart w:name="z66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616"/>
    <w:bookmarkStart w:name="z66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617"/>
    <w:bookmarkStart w:name="z66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618"/>
    <w:bookmarkStart w:name="z66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619"/>
    <w:bookmarkStart w:name="z66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620"/>
    <w:bookmarkStart w:name="z66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621"/>
    <w:bookmarkStart w:name="z66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622"/>
    <w:bookmarkStart w:name="z66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623"/>
    <w:bookmarkStart w:name="z66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624"/>
    <w:bookmarkStart w:name="z67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625"/>
    <w:bookmarkStart w:name="z67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626"/>
    <w:bookmarkStart w:name="z67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627"/>
    <w:bookmarkStart w:name="z67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628"/>
    <w:bookmarkStart w:name="z67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629"/>
    <w:bookmarkStart w:name="z67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630"/>
    <w:bookmarkStart w:name="z67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631"/>
    <w:bookmarkStart w:name="z67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632"/>
    <w:bookmarkStart w:name="z67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633"/>
    <w:bookmarkStart w:name="z67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634"/>
    <w:bookmarkStart w:name="z68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635"/>
    <w:bookmarkStart w:name="z68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636"/>
    <w:bookmarkStart w:name="z68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637"/>
    <w:bookmarkStart w:name="z68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638"/>
    <w:bookmarkStart w:name="z68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639"/>
    <w:bookmarkStart w:name="z68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640"/>
    <w:bookmarkStart w:name="z68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641"/>
    <w:bookmarkStart w:name="z68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642"/>
    <w:bookmarkStart w:name="z68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643"/>
    <w:bookmarkStart w:name="z68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644"/>
    <w:bookmarkStart w:name="z69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645"/>
    <w:bookmarkStart w:name="z69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646"/>
    <w:bookmarkStart w:name="z69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647"/>
    <w:bookmarkStart w:name="z69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648"/>
    <w:bookmarkStart w:name="z694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649"/>
    <w:bookmarkStart w:name="z69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50"/>
    <w:bookmarkStart w:name="z69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651"/>
    <w:bookmarkStart w:name="z69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652"/>
    <w:bookmarkStart w:name="z69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653"/>
    <w:bookmarkStart w:name="z69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654"/>
    <w:bookmarkStart w:name="z70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655"/>
    <w:bookmarkStart w:name="z70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656"/>
    <w:bookmarkStart w:name="z70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657"/>
    <w:bookmarkStart w:name="z70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658"/>
    <w:bookmarkStart w:name="z70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659"/>
    <w:bookmarkStart w:name="z70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660"/>
    <w:bookmarkStart w:name="z70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661"/>
    <w:bookmarkStart w:name="z70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662"/>
    <w:bookmarkStart w:name="z70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663"/>
    <w:bookmarkStart w:name="z70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664"/>
    <w:bookmarkStart w:name="z71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665"/>
    <w:bookmarkStart w:name="z71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666"/>
    <w:bookmarkStart w:name="z71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667"/>
    <w:bookmarkStart w:name="z71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668"/>
    <w:bookmarkStart w:name="z71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 в порядке установленном законодательством Республики Казахстан;</w:t>
      </w:r>
    </w:p>
    <w:bookmarkEnd w:id="669"/>
    <w:bookmarkStart w:name="z71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670"/>
    <w:bookmarkStart w:name="z71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671"/>
    <w:bookmarkStart w:name="z71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присваивает (подтверждает) классную квалификацию сотрудникам и военнослужащим Департамента; </w:t>
      </w:r>
    </w:p>
    <w:bookmarkEnd w:id="672"/>
    <w:bookmarkStart w:name="z71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673"/>
    <w:bookmarkStart w:name="z71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674"/>
    <w:bookmarkStart w:name="z72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675"/>
    <w:bookmarkStart w:name="z72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676"/>
    <w:bookmarkStart w:name="z72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677"/>
    <w:bookmarkStart w:name="z72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678"/>
    <w:bookmarkStart w:name="z72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79"/>
    <w:bookmarkStart w:name="z72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680"/>
    <w:bookmarkStart w:name="z726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81"/>
    <w:bookmarkStart w:name="z72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82"/>
    <w:bookmarkStart w:name="z72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83"/>
    <w:bookmarkStart w:name="z72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684"/>
    <w:bookmarkStart w:name="z73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5"/>
    <w:bookmarkStart w:name="z731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686"/>
    <w:bookmarkStart w:name="z73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6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года№ 16</w:t>
            </w:r>
          </w:p>
        </w:tc>
      </w:tr>
    </w:tbl>
    <w:bookmarkStart w:name="z735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города Алматы Министерства по чрезвычайным ситуациям Республики Казахстан</w:t>
      </w:r>
    </w:p>
    <w:bookmarkEnd w:id="688"/>
    <w:bookmarkStart w:name="z736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9"/>
    <w:bookmarkStart w:name="z73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города Алматы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690"/>
    <w:bookmarkStart w:name="z73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91"/>
    <w:bookmarkStart w:name="z73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92"/>
    <w:bookmarkStart w:name="z74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93"/>
    <w:bookmarkStart w:name="z74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694"/>
    <w:bookmarkStart w:name="z74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695"/>
    <w:bookmarkStart w:name="z74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96"/>
    <w:bookmarkStart w:name="z74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050040, город Алматы, улица Байзакова, дом 300.</w:t>
      </w:r>
    </w:p>
    <w:bookmarkEnd w:id="697"/>
    <w:bookmarkStart w:name="z74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города Алматы Министерства по чрезвычайным ситуациям Республики Казахстан".</w:t>
      </w:r>
    </w:p>
    <w:bookmarkEnd w:id="698"/>
    <w:bookmarkStart w:name="z74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99"/>
    <w:bookmarkStart w:name="z74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700"/>
    <w:bookmarkStart w:name="z74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01"/>
    <w:bookmarkStart w:name="z74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02"/>
    <w:bookmarkStart w:name="z750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703"/>
    <w:bookmarkStart w:name="z75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04"/>
    <w:bookmarkStart w:name="z75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705"/>
    <w:bookmarkStart w:name="z75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706"/>
    <w:bookmarkStart w:name="z75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707"/>
    <w:bookmarkStart w:name="z75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708"/>
    <w:bookmarkStart w:name="z75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709"/>
    <w:bookmarkStart w:name="z75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710"/>
    <w:bookmarkStart w:name="z75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11"/>
    <w:bookmarkStart w:name="z75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712"/>
    <w:bookmarkStart w:name="z76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713"/>
    <w:bookmarkStart w:name="z76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714"/>
    <w:bookmarkStart w:name="z76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715"/>
    <w:bookmarkStart w:name="z76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716"/>
    <w:bookmarkStart w:name="z76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17"/>
    <w:bookmarkStart w:name="z76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города и учений по гражданской защите;</w:t>
      </w:r>
    </w:p>
    <w:bookmarkEnd w:id="718"/>
    <w:bookmarkStart w:name="z76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19"/>
    <w:bookmarkStart w:name="z76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720"/>
    <w:bookmarkStart w:name="z76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21"/>
    <w:bookmarkStart w:name="z76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722"/>
    <w:bookmarkStart w:name="z77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23"/>
    <w:bookmarkStart w:name="z77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города;</w:t>
      </w:r>
    </w:p>
    <w:bookmarkEnd w:id="724"/>
    <w:bookmarkStart w:name="z77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725"/>
    <w:bookmarkStart w:name="z77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726"/>
    <w:bookmarkStart w:name="z77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727"/>
    <w:bookmarkStart w:name="z77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728"/>
    <w:bookmarkStart w:name="z77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729"/>
    <w:bookmarkStart w:name="z77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730"/>
    <w:bookmarkStart w:name="z77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731"/>
    <w:bookmarkStart w:name="z77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732"/>
    <w:bookmarkStart w:name="z78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733"/>
    <w:bookmarkStart w:name="z78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734"/>
    <w:bookmarkStart w:name="z78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города;</w:t>
      </w:r>
    </w:p>
    <w:bookmarkEnd w:id="735"/>
    <w:bookmarkStart w:name="z78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города;</w:t>
      </w:r>
    </w:p>
    <w:bookmarkEnd w:id="736"/>
    <w:bookmarkStart w:name="z78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города;</w:t>
      </w:r>
    </w:p>
    <w:bookmarkEnd w:id="737"/>
    <w:bookmarkStart w:name="z78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738"/>
    <w:bookmarkStart w:name="z78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739"/>
    <w:bookmarkStart w:name="z78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740"/>
    <w:bookmarkStart w:name="z78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города по созданию запасных (городских, загородных), вспомогательных и подвижных пунктов управления;</w:t>
      </w:r>
    </w:p>
    <w:bookmarkEnd w:id="741"/>
    <w:bookmarkStart w:name="z78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742"/>
    <w:bookmarkStart w:name="z79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743"/>
    <w:bookmarkStart w:name="z79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744"/>
    <w:bookmarkStart w:name="z79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города и районов;</w:t>
      </w:r>
    </w:p>
    <w:bookmarkEnd w:id="745"/>
    <w:bookmarkStart w:name="z79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города при чрезвычайных ситуациях местного масштаба;</w:t>
      </w:r>
    </w:p>
    <w:bookmarkEnd w:id="746"/>
    <w:bookmarkStart w:name="z79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747"/>
    <w:bookmarkStart w:name="z79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748"/>
    <w:bookmarkStart w:name="z79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города;</w:t>
      </w:r>
    </w:p>
    <w:bookmarkEnd w:id="749"/>
    <w:bookmarkStart w:name="z79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750"/>
    <w:bookmarkStart w:name="z79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города совместно с местным исполнительным органом;</w:t>
      </w:r>
    </w:p>
    <w:bookmarkEnd w:id="751"/>
    <w:bookmarkStart w:name="z79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52"/>
    <w:bookmarkStart w:name="z80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города;</w:t>
      </w:r>
    </w:p>
    <w:bookmarkEnd w:id="753"/>
    <w:bookmarkStart w:name="z80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города;</w:t>
      </w:r>
    </w:p>
    <w:bookmarkEnd w:id="754"/>
    <w:bookmarkStart w:name="z80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755"/>
    <w:bookmarkStart w:name="z80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756"/>
    <w:bookmarkStart w:name="z80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57"/>
    <w:bookmarkStart w:name="z80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758"/>
    <w:bookmarkStart w:name="z80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759"/>
    <w:bookmarkStart w:name="z80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760"/>
    <w:bookmarkStart w:name="z80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761"/>
    <w:bookmarkStart w:name="z80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762"/>
    <w:bookmarkStart w:name="z81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763"/>
    <w:bookmarkStart w:name="z81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764"/>
    <w:bookmarkStart w:name="z81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765"/>
    <w:bookmarkStart w:name="z81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766"/>
    <w:bookmarkStart w:name="z81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767"/>
    <w:bookmarkStart w:name="z81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68"/>
    <w:bookmarkStart w:name="z81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69"/>
    <w:bookmarkStart w:name="z81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770"/>
    <w:bookmarkStart w:name="z81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городского штаба по борьбе с терроризмом;</w:t>
      </w:r>
    </w:p>
    <w:bookmarkEnd w:id="771"/>
    <w:bookmarkStart w:name="z81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городской Антитеррористической комиссии;</w:t>
      </w:r>
    </w:p>
    <w:bookmarkEnd w:id="772"/>
    <w:bookmarkStart w:name="z82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городу;</w:t>
      </w:r>
    </w:p>
    <w:bookmarkEnd w:id="773"/>
    <w:bookmarkStart w:name="z82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74"/>
    <w:bookmarkStart w:name="z82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775"/>
    <w:bookmarkStart w:name="z82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776"/>
    <w:bookmarkStart w:name="z82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777"/>
    <w:bookmarkStart w:name="z82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778"/>
    <w:bookmarkStart w:name="z82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779"/>
    <w:bookmarkStart w:name="z82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780"/>
    <w:bookmarkStart w:name="z82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781"/>
    <w:bookmarkStart w:name="z82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782"/>
    <w:bookmarkStart w:name="z83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783"/>
    <w:bookmarkStart w:name="z83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784"/>
    <w:bookmarkStart w:name="z83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785"/>
    <w:bookmarkStart w:name="z83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786"/>
    <w:bookmarkStart w:name="z83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787"/>
    <w:bookmarkStart w:name="z83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788"/>
    <w:bookmarkStart w:name="z83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789"/>
    <w:bookmarkStart w:name="z83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790"/>
    <w:bookmarkStart w:name="z83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791"/>
    <w:bookmarkStart w:name="z83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792"/>
    <w:bookmarkStart w:name="z84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793"/>
    <w:bookmarkStart w:name="z84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794"/>
    <w:bookmarkStart w:name="z84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795"/>
    <w:bookmarkStart w:name="z84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796"/>
    <w:bookmarkStart w:name="z84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797"/>
    <w:bookmarkStart w:name="z84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798"/>
    <w:bookmarkStart w:name="z84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799"/>
    <w:bookmarkStart w:name="z84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800"/>
    <w:bookmarkStart w:name="z84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801"/>
    <w:bookmarkStart w:name="z84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802"/>
    <w:bookmarkStart w:name="z85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803"/>
    <w:bookmarkStart w:name="z85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804"/>
    <w:bookmarkStart w:name="z85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805"/>
    <w:bookmarkStart w:name="z85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806"/>
    <w:bookmarkStart w:name="z85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807"/>
    <w:bookmarkStart w:name="z85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808"/>
    <w:bookmarkStart w:name="z85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809"/>
    <w:bookmarkStart w:name="z85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810"/>
    <w:bookmarkStart w:name="z85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811"/>
    <w:bookmarkStart w:name="z85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812"/>
    <w:bookmarkStart w:name="z86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813"/>
    <w:bookmarkStart w:name="z86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814"/>
    <w:bookmarkStart w:name="z862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15"/>
    <w:bookmarkStart w:name="z86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16"/>
    <w:bookmarkStart w:name="z86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817"/>
    <w:bookmarkStart w:name="z86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818"/>
    <w:bookmarkStart w:name="z86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819"/>
    <w:bookmarkStart w:name="z86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820"/>
    <w:bookmarkStart w:name="z86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821"/>
    <w:bookmarkStart w:name="z86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822"/>
    <w:bookmarkStart w:name="z87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823"/>
    <w:bookmarkStart w:name="z87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824"/>
    <w:bookmarkStart w:name="z87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825"/>
    <w:bookmarkStart w:name="z87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826"/>
    <w:bookmarkStart w:name="z87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827"/>
    <w:bookmarkStart w:name="z87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828"/>
    <w:bookmarkStart w:name="z87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829"/>
    <w:bookmarkStart w:name="z87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830"/>
    <w:bookmarkStart w:name="z87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831"/>
    <w:bookmarkStart w:name="z87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города и Республики Казахстан осуществляется по согласованию с Министром;</w:t>
      </w:r>
    </w:p>
    <w:bookmarkEnd w:id="832"/>
    <w:bookmarkStart w:name="z88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833"/>
    <w:bookmarkStart w:name="z88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834"/>
    <w:bookmarkStart w:name="z88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 в порядке установленном законодательством Республики Казахстан;</w:t>
      </w:r>
    </w:p>
    <w:bookmarkEnd w:id="835"/>
    <w:bookmarkStart w:name="z88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836"/>
    <w:bookmarkStart w:name="z88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837"/>
    <w:bookmarkStart w:name="z88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присваивает (подтверждает) классную квалификацию сотрудникам и военнослужащим Департамента; </w:t>
      </w:r>
    </w:p>
    <w:bookmarkEnd w:id="838"/>
    <w:bookmarkStart w:name="z88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839"/>
    <w:bookmarkStart w:name="z88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840"/>
    <w:bookmarkStart w:name="z88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841"/>
    <w:bookmarkStart w:name="z88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842"/>
    <w:bookmarkStart w:name="z89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843"/>
    <w:bookmarkStart w:name="z89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844"/>
    <w:bookmarkStart w:name="z89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845"/>
    <w:bookmarkStart w:name="z89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846"/>
    <w:bookmarkStart w:name="z894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47"/>
    <w:bookmarkStart w:name="z89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48"/>
    <w:bookmarkStart w:name="z89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49"/>
    <w:bookmarkStart w:name="z89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850"/>
    <w:bookmarkStart w:name="z89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1"/>
    <w:bookmarkStart w:name="z899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852"/>
    <w:bookmarkStart w:name="z90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8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903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Алматинской области Министерства по чрезвычайным ситуациям Республики Казахстан</w:t>
      </w:r>
    </w:p>
    <w:bookmarkEnd w:id="854"/>
    <w:bookmarkStart w:name="z904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5"/>
    <w:bookmarkStart w:name="z90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Алматинской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856"/>
    <w:bookmarkStart w:name="z90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57"/>
    <w:bookmarkStart w:name="z90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58"/>
    <w:bookmarkStart w:name="z90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59"/>
    <w:bookmarkStart w:name="z90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860"/>
    <w:bookmarkStart w:name="z91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861"/>
    <w:bookmarkStart w:name="z91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862"/>
    <w:bookmarkStart w:name="z91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040800, Алматинская область, город Қонаев, микрорайон 20, улица Комсомольская, строение 1.</w:t>
      </w:r>
    </w:p>
    <w:bookmarkEnd w:id="863"/>
    <w:bookmarkStart w:name="z91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Алматинской области Министерства по чрезвычайным ситуациям Республики Казахстан".</w:t>
      </w:r>
    </w:p>
    <w:bookmarkEnd w:id="864"/>
    <w:bookmarkStart w:name="z91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65"/>
    <w:bookmarkStart w:name="z91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866"/>
    <w:bookmarkStart w:name="z91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67"/>
    <w:bookmarkStart w:name="z91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68"/>
    <w:bookmarkStart w:name="z918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869"/>
    <w:bookmarkStart w:name="z91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70"/>
    <w:bookmarkStart w:name="z92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871"/>
    <w:bookmarkStart w:name="z92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872"/>
    <w:bookmarkStart w:name="z92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873"/>
    <w:bookmarkStart w:name="z92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874"/>
    <w:bookmarkStart w:name="z92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875"/>
    <w:bookmarkStart w:name="z92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876"/>
    <w:bookmarkStart w:name="z92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77"/>
    <w:bookmarkStart w:name="z92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878"/>
    <w:bookmarkStart w:name="z92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879"/>
    <w:bookmarkStart w:name="z92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880"/>
    <w:bookmarkStart w:name="z93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881"/>
    <w:bookmarkStart w:name="z93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882"/>
    <w:bookmarkStart w:name="z93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83"/>
    <w:bookmarkStart w:name="z93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города и учений по гражданской защите;</w:t>
      </w:r>
    </w:p>
    <w:bookmarkEnd w:id="884"/>
    <w:bookmarkStart w:name="z93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85"/>
    <w:bookmarkStart w:name="z93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886"/>
    <w:bookmarkStart w:name="z93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87"/>
    <w:bookmarkStart w:name="z93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888"/>
    <w:bookmarkStart w:name="z93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89"/>
    <w:bookmarkStart w:name="z93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города;</w:t>
      </w:r>
    </w:p>
    <w:bookmarkEnd w:id="890"/>
    <w:bookmarkStart w:name="z94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891"/>
    <w:bookmarkStart w:name="z94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892"/>
    <w:bookmarkStart w:name="z94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893"/>
    <w:bookmarkStart w:name="z94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894"/>
    <w:bookmarkStart w:name="z94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895"/>
    <w:bookmarkStart w:name="z94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896"/>
    <w:bookmarkStart w:name="z94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897"/>
    <w:bookmarkStart w:name="z94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898"/>
    <w:bookmarkStart w:name="z94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899"/>
    <w:bookmarkStart w:name="z94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900"/>
    <w:bookmarkStart w:name="z95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901"/>
    <w:bookmarkStart w:name="z95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902"/>
    <w:bookmarkStart w:name="z95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903"/>
    <w:bookmarkStart w:name="z95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904"/>
    <w:bookmarkStart w:name="z95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905"/>
    <w:bookmarkStart w:name="z95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906"/>
    <w:bookmarkStart w:name="z95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907"/>
    <w:bookmarkStart w:name="z95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908"/>
    <w:bookmarkStart w:name="z95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909"/>
    <w:bookmarkStart w:name="z95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910"/>
    <w:bookmarkStart w:name="z96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города и районов;</w:t>
      </w:r>
    </w:p>
    <w:bookmarkEnd w:id="911"/>
    <w:bookmarkStart w:name="z96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912"/>
    <w:bookmarkStart w:name="z96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913"/>
    <w:bookmarkStart w:name="z96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914"/>
    <w:bookmarkStart w:name="z96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915"/>
    <w:bookmarkStart w:name="z96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916"/>
    <w:bookmarkStart w:name="z96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917"/>
    <w:bookmarkStart w:name="z96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918"/>
    <w:bookmarkStart w:name="z96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919"/>
    <w:bookmarkStart w:name="z96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920"/>
    <w:bookmarkStart w:name="z97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921"/>
    <w:bookmarkStart w:name="z97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922"/>
    <w:bookmarkStart w:name="z97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923"/>
    <w:bookmarkStart w:name="z97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924"/>
    <w:bookmarkStart w:name="z97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925"/>
    <w:bookmarkStart w:name="z97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926"/>
    <w:bookmarkStart w:name="z97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927"/>
    <w:bookmarkStart w:name="z97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928"/>
    <w:bookmarkStart w:name="z97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929"/>
    <w:bookmarkStart w:name="z97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930"/>
    <w:bookmarkStart w:name="z98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931"/>
    <w:bookmarkStart w:name="z98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932"/>
    <w:bookmarkStart w:name="z98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933"/>
    <w:bookmarkStart w:name="z98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934"/>
    <w:bookmarkStart w:name="z98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935"/>
    <w:bookmarkStart w:name="z98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936"/>
    <w:bookmarkStart w:name="z98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937"/>
    <w:bookmarkStart w:name="z98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938"/>
    <w:bookmarkStart w:name="z98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939"/>
    <w:bookmarkStart w:name="z98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940"/>
    <w:bookmarkStart w:name="z99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941"/>
    <w:bookmarkStart w:name="z99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942"/>
    <w:bookmarkStart w:name="z99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943"/>
    <w:bookmarkStart w:name="z99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944"/>
    <w:bookmarkStart w:name="z99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945"/>
    <w:bookmarkStart w:name="z99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946"/>
    <w:bookmarkStart w:name="z99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947"/>
    <w:bookmarkStart w:name="z99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948"/>
    <w:bookmarkStart w:name="z99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949"/>
    <w:bookmarkStart w:name="z99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950"/>
    <w:bookmarkStart w:name="z100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951"/>
    <w:bookmarkStart w:name="z100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952"/>
    <w:bookmarkStart w:name="z100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953"/>
    <w:bookmarkStart w:name="z100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954"/>
    <w:bookmarkStart w:name="z100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955"/>
    <w:bookmarkStart w:name="z100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956"/>
    <w:bookmarkStart w:name="z100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957"/>
    <w:bookmarkStart w:name="z100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958"/>
    <w:bookmarkStart w:name="z100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959"/>
    <w:bookmarkStart w:name="z100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960"/>
    <w:bookmarkStart w:name="z101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961"/>
    <w:bookmarkStart w:name="z101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962"/>
    <w:bookmarkStart w:name="z101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963"/>
    <w:bookmarkStart w:name="z101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964"/>
    <w:bookmarkStart w:name="z101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965"/>
    <w:bookmarkStart w:name="z101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966"/>
    <w:bookmarkStart w:name="z101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967"/>
    <w:bookmarkStart w:name="z101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968"/>
    <w:bookmarkStart w:name="z101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969"/>
    <w:bookmarkStart w:name="z101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970"/>
    <w:bookmarkStart w:name="z102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971"/>
    <w:bookmarkStart w:name="z102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972"/>
    <w:bookmarkStart w:name="z102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973"/>
    <w:bookmarkStart w:name="z102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974"/>
    <w:bookmarkStart w:name="z102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975"/>
    <w:bookmarkStart w:name="z102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976"/>
    <w:bookmarkStart w:name="z102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977"/>
    <w:bookmarkStart w:name="z102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978"/>
    <w:bookmarkStart w:name="z102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979"/>
    <w:bookmarkStart w:name="z102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980"/>
    <w:bookmarkStart w:name="z1030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81"/>
    <w:bookmarkStart w:name="z103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82"/>
    <w:bookmarkStart w:name="z103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983"/>
    <w:bookmarkStart w:name="z103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984"/>
    <w:bookmarkStart w:name="z103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985"/>
    <w:bookmarkStart w:name="z103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986"/>
    <w:bookmarkStart w:name="z103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987"/>
    <w:bookmarkStart w:name="z103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988"/>
    <w:bookmarkStart w:name="z103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989"/>
    <w:bookmarkStart w:name="z103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990"/>
    <w:bookmarkStart w:name="z104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991"/>
    <w:bookmarkStart w:name="z104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992"/>
    <w:bookmarkStart w:name="z104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993"/>
    <w:bookmarkStart w:name="z104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994"/>
    <w:bookmarkStart w:name="z104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995"/>
    <w:bookmarkStart w:name="z104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996"/>
    <w:bookmarkStart w:name="z104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997"/>
    <w:bookmarkStart w:name="z104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998"/>
    <w:bookmarkStart w:name="z104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999"/>
    <w:bookmarkStart w:name="z104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000"/>
    <w:bookmarkStart w:name="z105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1001"/>
    <w:bookmarkStart w:name="z105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002"/>
    <w:bookmarkStart w:name="z105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003"/>
    <w:bookmarkStart w:name="z105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1004"/>
    <w:bookmarkStart w:name="z105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1005"/>
    <w:bookmarkStart w:name="z105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006"/>
    <w:bookmarkStart w:name="z105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1007"/>
    <w:bookmarkStart w:name="z105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008"/>
    <w:bookmarkStart w:name="z105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1009"/>
    <w:bookmarkStart w:name="z105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1010"/>
    <w:bookmarkStart w:name="z106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11"/>
    <w:bookmarkStart w:name="z106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012"/>
    <w:bookmarkStart w:name="z1062" w:id="1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13"/>
    <w:bookmarkStart w:name="z106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14"/>
    <w:bookmarkStart w:name="z106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15"/>
    <w:bookmarkStart w:name="z106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016"/>
    <w:bookmarkStart w:name="z1066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7"/>
    <w:bookmarkStart w:name="z1067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018"/>
    <w:bookmarkStart w:name="z106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0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1071" w:id="1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Атырауской области Министерства по чрезвычайным ситуациям Республики Казахстан</w:t>
      </w:r>
    </w:p>
    <w:bookmarkEnd w:id="1020"/>
    <w:bookmarkStart w:name="z1072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1"/>
    <w:bookmarkStart w:name="z1073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Атырауской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1022"/>
    <w:bookmarkStart w:name="z1074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23"/>
    <w:bookmarkStart w:name="z1075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24"/>
    <w:bookmarkStart w:name="z1076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25"/>
    <w:bookmarkStart w:name="z1077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026"/>
    <w:bookmarkStart w:name="z1078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027"/>
    <w:bookmarkStart w:name="z1079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28"/>
    <w:bookmarkStart w:name="z1080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060003, Атырауская область, город Атырау, улица Ауэзова, дом 53 "А".</w:t>
      </w:r>
    </w:p>
    <w:bookmarkEnd w:id="1029"/>
    <w:bookmarkStart w:name="z1081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Атырауской области Министерства по чрезвычайным ситуациям Республики Казахстан".</w:t>
      </w:r>
    </w:p>
    <w:bookmarkEnd w:id="1030"/>
    <w:bookmarkStart w:name="z1082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31"/>
    <w:bookmarkStart w:name="z1083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1032"/>
    <w:bookmarkStart w:name="z1084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33"/>
    <w:bookmarkStart w:name="z1085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34"/>
    <w:bookmarkStart w:name="z1086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035"/>
    <w:bookmarkStart w:name="z1087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36"/>
    <w:bookmarkStart w:name="z108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037"/>
    <w:bookmarkStart w:name="z108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038"/>
    <w:bookmarkStart w:name="z109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1039"/>
    <w:bookmarkStart w:name="z109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1040"/>
    <w:bookmarkStart w:name="z109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1041"/>
    <w:bookmarkStart w:name="z109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1042"/>
    <w:bookmarkStart w:name="z109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43"/>
    <w:bookmarkStart w:name="z109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044"/>
    <w:bookmarkStart w:name="z109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045"/>
    <w:bookmarkStart w:name="z109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046"/>
    <w:bookmarkStart w:name="z109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047"/>
    <w:bookmarkStart w:name="z109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048"/>
    <w:bookmarkStart w:name="z110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049"/>
    <w:bookmarkStart w:name="z110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1050"/>
    <w:bookmarkStart w:name="z110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051"/>
    <w:bookmarkStart w:name="z110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052"/>
    <w:bookmarkStart w:name="z110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53"/>
    <w:bookmarkStart w:name="z110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054"/>
    <w:bookmarkStart w:name="z110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055"/>
    <w:bookmarkStart w:name="z110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1056"/>
    <w:bookmarkStart w:name="z110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057"/>
    <w:bookmarkStart w:name="z110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1058"/>
    <w:bookmarkStart w:name="z111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059"/>
    <w:bookmarkStart w:name="z111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060"/>
    <w:bookmarkStart w:name="z111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061"/>
    <w:bookmarkStart w:name="z111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1062"/>
    <w:bookmarkStart w:name="z111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1063"/>
    <w:bookmarkStart w:name="z111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1064"/>
    <w:bookmarkStart w:name="z111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1065"/>
    <w:bookmarkStart w:name="z111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1066"/>
    <w:bookmarkStart w:name="z111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1067"/>
    <w:bookmarkStart w:name="z111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1068"/>
    <w:bookmarkStart w:name="z112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1069"/>
    <w:bookmarkStart w:name="z112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1070"/>
    <w:bookmarkStart w:name="z112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1071"/>
    <w:bookmarkStart w:name="z112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1072"/>
    <w:bookmarkStart w:name="z1124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1073"/>
    <w:bookmarkStart w:name="z112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1074"/>
    <w:bookmarkStart w:name="z1126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1075"/>
    <w:bookmarkStart w:name="z1127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1076"/>
    <w:bookmarkStart w:name="z1128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1077"/>
    <w:bookmarkStart w:name="z1129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1078"/>
    <w:bookmarkStart w:name="z113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1079"/>
    <w:bookmarkStart w:name="z113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1080"/>
    <w:bookmarkStart w:name="z1132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1081"/>
    <w:bookmarkStart w:name="z113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1082"/>
    <w:bookmarkStart w:name="z113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1083"/>
    <w:bookmarkStart w:name="z113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084"/>
    <w:bookmarkStart w:name="z1136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1085"/>
    <w:bookmarkStart w:name="z113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1086"/>
    <w:bookmarkStart w:name="z113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1087"/>
    <w:bookmarkStart w:name="z113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1088"/>
    <w:bookmarkStart w:name="z114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089"/>
    <w:bookmarkStart w:name="z114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1090"/>
    <w:bookmarkStart w:name="z114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1091"/>
    <w:bookmarkStart w:name="z114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1092"/>
    <w:bookmarkStart w:name="z114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1093"/>
    <w:bookmarkStart w:name="z114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1094"/>
    <w:bookmarkStart w:name="z114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1095"/>
    <w:bookmarkStart w:name="z114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1096"/>
    <w:bookmarkStart w:name="z114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097"/>
    <w:bookmarkStart w:name="z114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098"/>
    <w:bookmarkStart w:name="z1150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1099"/>
    <w:bookmarkStart w:name="z1151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100"/>
    <w:bookmarkStart w:name="z1152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101"/>
    <w:bookmarkStart w:name="z1153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102"/>
    <w:bookmarkStart w:name="z1154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1103"/>
    <w:bookmarkStart w:name="z1155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1104"/>
    <w:bookmarkStart w:name="z1156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1105"/>
    <w:bookmarkStart w:name="z1157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106"/>
    <w:bookmarkStart w:name="z1158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107"/>
    <w:bookmarkStart w:name="z1159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108"/>
    <w:bookmarkStart w:name="z1160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109"/>
    <w:bookmarkStart w:name="z116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110"/>
    <w:bookmarkStart w:name="z1162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1111"/>
    <w:bookmarkStart w:name="z1163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112"/>
    <w:bookmarkStart w:name="z1164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1113"/>
    <w:bookmarkStart w:name="z1165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1114"/>
    <w:bookmarkStart w:name="z1166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115"/>
    <w:bookmarkStart w:name="z1167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116"/>
    <w:bookmarkStart w:name="z1168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1117"/>
    <w:bookmarkStart w:name="z1169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1118"/>
    <w:bookmarkStart w:name="z1170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119"/>
    <w:bookmarkStart w:name="z1171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120"/>
    <w:bookmarkStart w:name="z117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121"/>
    <w:bookmarkStart w:name="z117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122"/>
    <w:bookmarkStart w:name="z117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123"/>
    <w:bookmarkStart w:name="z117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124"/>
    <w:bookmarkStart w:name="z117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125"/>
    <w:bookmarkStart w:name="z1177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126"/>
    <w:bookmarkStart w:name="z1178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127"/>
    <w:bookmarkStart w:name="z1179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1128"/>
    <w:bookmarkStart w:name="z1180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129"/>
    <w:bookmarkStart w:name="z1181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130"/>
    <w:bookmarkStart w:name="z1182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131"/>
    <w:bookmarkStart w:name="z1183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132"/>
    <w:bookmarkStart w:name="z1184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133"/>
    <w:bookmarkStart w:name="z1185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134"/>
    <w:bookmarkStart w:name="z1186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1135"/>
    <w:bookmarkStart w:name="z118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1136"/>
    <w:bookmarkStart w:name="z1188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1137"/>
    <w:bookmarkStart w:name="z1189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138"/>
    <w:bookmarkStart w:name="z1190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1139"/>
    <w:bookmarkStart w:name="z1191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1140"/>
    <w:bookmarkStart w:name="z1192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141"/>
    <w:bookmarkStart w:name="z1193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1142"/>
    <w:bookmarkStart w:name="z1194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143"/>
    <w:bookmarkStart w:name="z119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1144"/>
    <w:bookmarkStart w:name="z1196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1145"/>
    <w:bookmarkStart w:name="z1197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146"/>
    <w:bookmarkStart w:name="z1198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147"/>
    <w:bookmarkStart w:name="z1199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48"/>
    <w:bookmarkStart w:name="z1200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1149"/>
    <w:bookmarkStart w:name="z1201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1150"/>
    <w:bookmarkStart w:name="z1202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151"/>
    <w:bookmarkStart w:name="z1203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152"/>
    <w:bookmarkStart w:name="z1204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153"/>
    <w:bookmarkStart w:name="z1205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1154"/>
    <w:bookmarkStart w:name="z1206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155"/>
    <w:bookmarkStart w:name="z120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156"/>
    <w:bookmarkStart w:name="z1208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157"/>
    <w:bookmarkStart w:name="z1209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158"/>
    <w:bookmarkStart w:name="z1210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159"/>
    <w:bookmarkStart w:name="z1211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160"/>
    <w:bookmarkStart w:name="z1212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161"/>
    <w:bookmarkStart w:name="z1213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162"/>
    <w:bookmarkStart w:name="z1214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163"/>
    <w:bookmarkStart w:name="z121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1164"/>
    <w:bookmarkStart w:name="z1216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165"/>
    <w:bookmarkStart w:name="z121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166"/>
    <w:bookmarkStart w:name="z121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1167"/>
    <w:bookmarkStart w:name="z121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168"/>
    <w:bookmarkStart w:name="z122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169"/>
    <w:bookmarkStart w:name="z122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1170"/>
    <w:bookmarkStart w:name="z122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1171"/>
    <w:bookmarkStart w:name="z122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172"/>
    <w:bookmarkStart w:name="z122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1173"/>
    <w:bookmarkStart w:name="z122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174"/>
    <w:bookmarkStart w:name="z122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1175"/>
    <w:bookmarkStart w:name="z122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1176"/>
    <w:bookmarkStart w:name="z122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1177"/>
    <w:bookmarkStart w:name="z122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1178"/>
    <w:bookmarkStart w:name="z1230" w:id="1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79"/>
    <w:bookmarkStart w:name="z123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80"/>
    <w:bookmarkStart w:name="z123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81"/>
    <w:bookmarkStart w:name="z1233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182"/>
    <w:bookmarkStart w:name="z1234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3"/>
    <w:bookmarkStart w:name="z1235" w:id="1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184"/>
    <w:bookmarkStart w:name="z123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1239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Восточно-Казахстанской области Министерства по чрезвычайным ситуациям Республики Казахстан</w:t>
      </w:r>
    </w:p>
    <w:bookmarkEnd w:id="1186"/>
    <w:bookmarkStart w:name="z1240" w:id="1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7"/>
    <w:bookmarkStart w:name="z1241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Восточно-Казахстанской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1188"/>
    <w:bookmarkStart w:name="z1242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89"/>
    <w:bookmarkStart w:name="z1243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90"/>
    <w:bookmarkStart w:name="z1244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91"/>
    <w:bookmarkStart w:name="z1245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192"/>
    <w:bookmarkStart w:name="z1246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193"/>
    <w:bookmarkStart w:name="z1247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94"/>
    <w:bookmarkStart w:name="z1248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070004, Восточно-Казахстанская область, город Усть-Каменогорск, улица имени Александра Протозанова, дом 97/1.</w:t>
      </w:r>
    </w:p>
    <w:bookmarkEnd w:id="1195"/>
    <w:bookmarkStart w:name="z1249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1196"/>
    <w:bookmarkStart w:name="z1250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97"/>
    <w:bookmarkStart w:name="z1251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1198"/>
    <w:bookmarkStart w:name="z1252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99"/>
    <w:bookmarkStart w:name="z1253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00"/>
    <w:bookmarkStart w:name="z1254" w:id="1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01"/>
    <w:bookmarkStart w:name="z1255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02"/>
    <w:bookmarkStart w:name="z1256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203"/>
    <w:bookmarkStart w:name="z1257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204"/>
    <w:bookmarkStart w:name="z1258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1205"/>
    <w:bookmarkStart w:name="z1259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1206"/>
    <w:bookmarkStart w:name="z1260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1207"/>
    <w:bookmarkStart w:name="z1261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1208"/>
    <w:bookmarkStart w:name="z1262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09"/>
    <w:bookmarkStart w:name="z1263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210"/>
    <w:bookmarkStart w:name="z1264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211"/>
    <w:bookmarkStart w:name="z1265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212"/>
    <w:bookmarkStart w:name="z126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213"/>
    <w:bookmarkStart w:name="z1267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214"/>
    <w:bookmarkStart w:name="z1268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215"/>
    <w:bookmarkStart w:name="z1269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1216"/>
    <w:bookmarkStart w:name="z1270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217"/>
    <w:bookmarkStart w:name="z1271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218"/>
    <w:bookmarkStart w:name="z1272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19"/>
    <w:bookmarkStart w:name="z1273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220"/>
    <w:bookmarkStart w:name="z1274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221"/>
    <w:bookmarkStart w:name="z1275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1222"/>
    <w:bookmarkStart w:name="z1276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223"/>
    <w:bookmarkStart w:name="z1277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1224"/>
    <w:bookmarkStart w:name="z1278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225"/>
    <w:bookmarkStart w:name="z1279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226"/>
    <w:bookmarkStart w:name="z1280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227"/>
    <w:bookmarkStart w:name="z1281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1228"/>
    <w:bookmarkStart w:name="z1282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1229"/>
    <w:bookmarkStart w:name="z1283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1230"/>
    <w:bookmarkStart w:name="z1284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1231"/>
    <w:bookmarkStart w:name="z1285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1232"/>
    <w:bookmarkStart w:name="z1286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1233"/>
    <w:bookmarkStart w:name="z1287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1234"/>
    <w:bookmarkStart w:name="z1288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1235"/>
    <w:bookmarkStart w:name="z1289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1236"/>
    <w:bookmarkStart w:name="z1290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1237"/>
    <w:bookmarkStart w:name="z1291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1238"/>
    <w:bookmarkStart w:name="z1292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1239"/>
    <w:bookmarkStart w:name="z1293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1240"/>
    <w:bookmarkStart w:name="z1294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1241"/>
    <w:bookmarkStart w:name="z1295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1242"/>
    <w:bookmarkStart w:name="z1296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1243"/>
    <w:bookmarkStart w:name="z1297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1244"/>
    <w:bookmarkStart w:name="z1298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1245"/>
    <w:bookmarkStart w:name="z1299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1246"/>
    <w:bookmarkStart w:name="z1300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1247"/>
    <w:bookmarkStart w:name="z1301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1248"/>
    <w:bookmarkStart w:name="z1302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1249"/>
    <w:bookmarkStart w:name="z1303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250"/>
    <w:bookmarkStart w:name="z1304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1251"/>
    <w:bookmarkStart w:name="z1305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1252"/>
    <w:bookmarkStart w:name="z1306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1253"/>
    <w:bookmarkStart w:name="z1307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1254"/>
    <w:bookmarkStart w:name="z1308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255"/>
    <w:bookmarkStart w:name="z1309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1256"/>
    <w:bookmarkStart w:name="z1310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1257"/>
    <w:bookmarkStart w:name="z1311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1258"/>
    <w:bookmarkStart w:name="z1312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1259"/>
    <w:bookmarkStart w:name="z1313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1260"/>
    <w:bookmarkStart w:name="z1314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1261"/>
    <w:bookmarkStart w:name="z1315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1262"/>
    <w:bookmarkStart w:name="z1316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263"/>
    <w:bookmarkStart w:name="z1317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264"/>
    <w:bookmarkStart w:name="z131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1265"/>
    <w:bookmarkStart w:name="z131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266"/>
    <w:bookmarkStart w:name="z132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267"/>
    <w:bookmarkStart w:name="z132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268"/>
    <w:bookmarkStart w:name="z1322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1269"/>
    <w:bookmarkStart w:name="z132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1270"/>
    <w:bookmarkStart w:name="z132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1271"/>
    <w:bookmarkStart w:name="z132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272"/>
    <w:bookmarkStart w:name="z132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273"/>
    <w:bookmarkStart w:name="z1327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274"/>
    <w:bookmarkStart w:name="z132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275"/>
    <w:bookmarkStart w:name="z132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276"/>
    <w:bookmarkStart w:name="z1330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1277"/>
    <w:bookmarkStart w:name="z1331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278"/>
    <w:bookmarkStart w:name="z133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1279"/>
    <w:bookmarkStart w:name="z133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1280"/>
    <w:bookmarkStart w:name="z1334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281"/>
    <w:bookmarkStart w:name="z133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282"/>
    <w:bookmarkStart w:name="z1336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1283"/>
    <w:bookmarkStart w:name="z1337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1284"/>
    <w:bookmarkStart w:name="z1338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285"/>
    <w:bookmarkStart w:name="z1339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286"/>
    <w:bookmarkStart w:name="z1340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287"/>
    <w:bookmarkStart w:name="z1341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288"/>
    <w:bookmarkStart w:name="z1342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289"/>
    <w:bookmarkStart w:name="z134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290"/>
    <w:bookmarkStart w:name="z134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291"/>
    <w:bookmarkStart w:name="z134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292"/>
    <w:bookmarkStart w:name="z134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293"/>
    <w:bookmarkStart w:name="z134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1294"/>
    <w:bookmarkStart w:name="z134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295"/>
    <w:bookmarkStart w:name="z134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296"/>
    <w:bookmarkStart w:name="z135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297"/>
    <w:bookmarkStart w:name="z135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298"/>
    <w:bookmarkStart w:name="z135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299"/>
    <w:bookmarkStart w:name="z135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300"/>
    <w:bookmarkStart w:name="z1354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1301"/>
    <w:bookmarkStart w:name="z1355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1302"/>
    <w:bookmarkStart w:name="z1356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1303"/>
    <w:bookmarkStart w:name="z1357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304"/>
    <w:bookmarkStart w:name="z1358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1305"/>
    <w:bookmarkStart w:name="z1359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1306"/>
    <w:bookmarkStart w:name="z1360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307"/>
    <w:bookmarkStart w:name="z1361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1308"/>
    <w:bookmarkStart w:name="z1362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309"/>
    <w:bookmarkStart w:name="z1363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1310"/>
    <w:bookmarkStart w:name="z1364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1311"/>
    <w:bookmarkStart w:name="z1365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312"/>
    <w:bookmarkStart w:name="z1366" w:id="1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313"/>
    <w:bookmarkStart w:name="z1367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14"/>
    <w:bookmarkStart w:name="z1368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1315"/>
    <w:bookmarkStart w:name="z1369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1316"/>
    <w:bookmarkStart w:name="z1370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317"/>
    <w:bookmarkStart w:name="z1371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318"/>
    <w:bookmarkStart w:name="z1372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319"/>
    <w:bookmarkStart w:name="z1373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1320"/>
    <w:bookmarkStart w:name="z1374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321"/>
    <w:bookmarkStart w:name="z1375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322"/>
    <w:bookmarkStart w:name="z1376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323"/>
    <w:bookmarkStart w:name="z1377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324"/>
    <w:bookmarkStart w:name="z1378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325"/>
    <w:bookmarkStart w:name="z1379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326"/>
    <w:bookmarkStart w:name="z1380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327"/>
    <w:bookmarkStart w:name="z1381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328"/>
    <w:bookmarkStart w:name="z1382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329"/>
    <w:bookmarkStart w:name="z1383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1330"/>
    <w:bookmarkStart w:name="z1384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331"/>
    <w:bookmarkStart w:name="z1385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332"/>
    <w:bookmarkStart w:name="z1386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1333"/>
    <w:bookmarkStart w:name="z1387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334"/>
    <w:bookmarkStart w:name="z1388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335"/>
    <w:bookmarkStart w:name="z1389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1336"/>
    <w:bookmarkStart w:name="z1390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1337"/>
    <w:bookmarkStart w:name="z1391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338"/>
    <w:bookmarkStart w:name="z1392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1339"/>
    <w:bookmarkStart w:name="z1393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340"/>
    <w:bookmarkStart w:name="z1394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1341"/>
    <w:bookmarkStart w:name="z1395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1342"/>
    <w:bookmarkStart w:name="z1396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1343"/>
    <w:bookmarkStart w:name="z1397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1344"/>
    <w:bookmarkStart w:name="z1398" w:id="1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45"/>
    <w:bookmarkStart w:name="z1399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46"/>
    <w:bookmarkStart w:name="z1400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47"/>
    <w:bookmarkStart w:name="z1401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348"/>
    <w:bookmarkStart w:name="z1402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49"/>
    <w:bookmarkStart w:name="z1403" w:id="1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350"/>
    <w:bookmarkStart w:name="z1404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1407" w:id="1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Жамбылской области Министерства по чрезвычайным ситуациям Республики Казахстан</w:t>
      </w:r>
    </w:p>
    <w:bookmarkEnd w:id="1352"/>
    <w:bookmarkStart w:name="z1408" w:id="1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3"/>
    <w:bookmarkStart w:name="z140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Жамбылской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1354"/>
    <w:bookmarkStart w:name="z141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55"/>
    <w:bookmarkStart w:name="z141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56"/>
    <w:bookmarkStart w:name="z141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57"/>
    <w:bookmarkStart w:name="z141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358"/>
    <w:bookmarkStart w:name="z141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359"/>
    <w:bookmarkStart w:name="z141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60"/>
    <w:bookmarkStart w:name="z141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080012, Жамбылская область, город Тараз, улица Желтоксан, дом 13.</w:t>
      </w:r>
    </w:p>
    <w:bookmarkEnd w:id="1361"/>
    <w:bookmarkStart w:name="z1417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Жамбылской области Министерства по чрезвычайным ситуациям Республики Казахстан".</w:t>
      </w:r>
    </w:p>
    <w:bookmarkEnd w:id="1362"/>
    <w:bookmarkStart w:name="z1418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63"/>
    <w:bookmarkStart w:name="z1419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1364"/>
    <w:bookmarkStart w:name="z1420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65"/>
    <w:bookmarkStart w:name="z1421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66"/>
    <w:bookmarkStart w:name="z1422" w:id="1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67"/>
    <w:bookmarkStart w:name="z142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68"/>
    <w:bookmarkStart w:name="z142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369"/>
    <w:bookmarkStart w:name="z142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370"/>
    <w:bookmarkStart w:name="z142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1371"/>
    <w:bookmarkStart w:name="z142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1372"/>
    <w:bookmarkStart w:name="z142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1373"/>
    <w:bookmarkStart w:name="z142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1374"/>
    <w:bookmarkStart w:name="z1430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75"/>
    <w:bookmarkStart w:name="z1431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376"/>
    <w:bookmarkStart w:name="z1432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377"/>
    <w:bookmarkStart w:name="z1433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378"/>
    <w:bookmarkStart w:name="z1434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379"/>
    <w:bookmarkStart w:name="z1435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380"/>
    <w:bookmarkStart w:name="z1436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381"/>
    <w:bookmarkStart w:name="z1437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1382"/>
    <w:bookmarkStart w:name="z1438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383"/>
    <w:bookmarkStart w:name="z1439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384"/>
    <w:bookmarkStart w:name="z1440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85"/>
    <w:bookmarkStart w:name="z1441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386"/>
    <w:bookmarkStart w:name="z1442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387"/>
    <w:bookmarkStart w:name="z1443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1388"/>
    <w:bookmarkStart w:name="z1444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389"/>
    <w:bookmarkStart w:name="z1445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1390"/>
    <w:bookmarkStart w:name="z1446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391"/>
    <w:bookmarkStart w:name="z1447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392"/>
    <w:bookmarkStart w:name="z1448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393"/>
    <w:bookmarkStart w:name="z1449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1394"/>
    <w:bookmarkStart w:name="z1450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1395"/>
    <w:bookmarkStart w:name="z1451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1396"/>
    <w:bookmarkStart w:name="z1452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1397"/>
    <w:bookmarkStart w:name="z1453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1398"/>
    <w:bookmarkStart w:name="z1454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1399"/>
    <w:bookmarkStart w:name="z1455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1400"/>
    <w:bookmarkStart w:name="z1456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1401"/>
    <w:bookmarkStart w:name="z1457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1402"/>
    <w:bookmarkStart w:name="z1458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1403"/>
    <w:bookmarkStart w:name="z1459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1404"/>
    <w:bookmarkStart w:name="z1460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1405"/>
    <w:bookmarkStart w:name="z1461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1406"/>
    <w:bookmarkStart w:name="z1462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1407"/>
    <w:bookmarkStart w:name="z1463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1408"/>
    <w:bookmarkStart w:name="z1464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1409"/>
    <w:bookmarkStart w:name="z1465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1410"/>
    <w:bookmarkStart w:name="z1466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1411"/>
    <w:bookmarkStart w:name="z1467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1412"/>
    <w:bookmarkStart w:name="z1468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1413"/>
    <w:bookmarkStart w:name="z1469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1414"/>
    <w:bookmarkStart w:name="z1470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1415"/>
    <w:bookmarkStart w:name="z1471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416"/>
    <w:bookmarkStart w:name="z1472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1417"/>
    <w:bookmarkStart w:name="z1473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1418"/>
    <w:bookmarkStart w:name="z1474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1419"/>
    <w:bookmarkStart w:name="z1475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1420"/>
    <w:bookmarkStart w:name="z1476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421"/>
    <w:bookmarkStart w:name="z1477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1422"/>
    <w:bookmarkStart w:name="z1478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1423"/>
    <w:bookmarkStart w:name="z1479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1424"/>
    <w:bookmarkStart w:name="z1480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1425"/>
    <w:bookmarkStart w:name="z1481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1426"/>
    <w:bookmarkStart w:name="z1482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1427"/>
    <w:bookmarkStart w:name="z1483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1428"/>
    <w:bookmarkStart w:name="z1484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429"/>
    <w:bookmarkStart w:name="z1485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430"/>
    <w:bookmarkStart w:name="z1486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1431"/>
    <w:bookmarkStart w:name="z1487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432"/>
    <w:bookmarkStart w:name="z1488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433"/>
    <w:bookmarkStart w:name="z1489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434"/>
    <w:bookmarkStart w:name="z1490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1435"/>
    <w:bookmarkStart w:name="z1491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1436"/>
    <w:bookmarkStart w:name="z1492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1437"/>
    <w:bookmarkStart w:name="z1493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438"/>
    <w:bookmarkStart w:name="z1494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439"/>
    <w:bookmarkStart w:name="z1495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440"/>
    <w:bookmarkStart w:name="z1496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441"/>
    <w:bookmarkStart w:name="z1497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442"/>
    <w:bookmarkStart w:name="z1498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1443"/>
    <w:bookmarkStart w:name="z1499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444"/>
    <w:bookmarkStart w:name="z1500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1445"/>
    <w:bookmarkStart w:name="z1501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1446"/>
    <w:bookmarkStart w:name="z1502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447"/>
    <w:bookmarkStart w:name="z1503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448"/>
    <w:bookmarkStart w:name="z1504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1449"/>
    <w:bookmarkStart w:name="z1505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1450"/>
    <w:bookmarkStart w:name="z1506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451"/>
    <w:bookmarkStart w:name="z1507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452"/>
    <w:bookmarkStart w:name="z1508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453"/>
    <w:bookmarkStart w:name="z1509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454"/>
    <w:bookmarkStart w:name="z1510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455"/>
    <w:bookmarkStart w:name="z1511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456"/>
    <w:bookmarkStart w:name="z1512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457"/>
    <w:bookmarkStart w:name="z1513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458"/>
    <w:bookmarkStart w:name="z1514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459"/>
    <w:bookmarkStart w:name="z1515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1460"/>
    <w:bookmarkStart w:name="z151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461"/>
    <w:bookmarkStart w:name="z1517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462"/>
    <w:bookmarkStart w:name="z151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463"/>
    <w:bookmarkStart w:name="z151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464"/>
    <w:bookmarkStart w:name="z152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465"/>
    <w:bookmarkStart w:name="z152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466"/>
    <w:bookmarkStart w:name="z152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1467"/>
    <w:bookmarkStart w:name="z152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1468"/>
    <w:bookmarkStart w:name="z1524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1469"/>
    <w:bookmarkStart w:name="z1525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470"/>
    <w:bookmarkStart w:name="z1526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1471"/>
    <w:bookmarkStart w:name="z1527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1472"/>
    <w:bookmarkStart w:name="z1528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473"/>
    <w:bookmarkStart w:name="z1529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1474"/>
    <w:bookmarkStart w:name="z1530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475"/>
    <w:bookmarkStart w:name="z1531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1476"/>
    <w:bookmarkStart w:name="z1532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1477"/>
    <w:bookmarkStart w:name="z153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478"/>
    <w:bookmarkStart w:name="z1534" w:id="1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479"/>
    <w:bookmarkStart w:name="z1535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80"/>
    <w:bookmarkStart w:name="z1536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1481"/>
    <w:bookmarkStart w:name="z1537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1482"/>
    <w:bookmarkStart w:name="z1538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83"/>
    <w:bookmarkStart w:name="z1539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484"/>
    <w:bookmarkStart w:name="z1540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485"/>
    <w:bookmarkStart w:name="z1541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1486"/>
    <w:bookmarkStart w:name="z1542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487"/>
    <w:bookmarkStart w:name="z1543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488"/>
    <w:bookmarkStart w:name="z1544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489"/>
    <w:bookmarkStart w:name="z1545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490"/>
    <w:bookmarkStart w:name="z1546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491"/>
    <w:bookmarkStart w:name="z1547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492"/>
    <w:bookmarkStart w:name="z1548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493"/>
    <w:bookmarkStart w:name="z1549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494"/>
    <w:bookmarkStart w:name="z1550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495"/>
    <w:bookmarkStart w:name="z155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1496"/>
    <w:bookmarkStart w:name="z1552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497"/>
    <w:bookmarkStart w:name="z1553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498"/>
    <w:bookmarkStart w:name="z1554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1499"/>
    <w:bookmarkStart w:name="z1555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500"/>
    <w:bookmarkStart w:name="z1556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501"/>
    <w:bookmarkStart w:name="z1557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1502"/>
    <w:bookmarkStart w:name="z1558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1503"/>
    <w:bookmarkStart w:name="z1559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504"/>
    <w:bookmarkStart w:name="z1560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1505"/>
    <w:bookmarkStart w:name="z1561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506"/>
    <w:bookmarkStart w:name="z156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1507"/>
    <w:bookmarkStart w:name="z156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1508"/>
    <w:bookmarkStart w:name="z156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1509"/>
    <w:bookmarkStart w:name="z156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1510"/>
    <w:bookmarkStart w:name="z1566" w:id="1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11"/>
    <w:bookmarkStart w:name="z156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12"/>
    <w:bookmarkStart w:name="z156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13"/>
    <w:bookmarkStart w:name="z156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514"/>
    <w:bookmarkStart w:name="z157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15"/>
    <w:bookmarkStart w:name="z1571" w:id="1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516"/>
    <w:bookmarkStart w:name="z1572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1575" w:id="1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области Жетісу Министерства по чрезвычайным ситуациям Республики Казахстан</w:t>
      </w:r>
    </w:p>
    <w:bookmarkEnd w:id="1518"/>
    <w:bookmarkStart w:name="z1576" w:id="1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19"/>
    <w:bookmarkStart w:name="z1577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области Жетісу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1520"/>
    <w:bookmarkStart w:name="z1578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21"/>
    <w:bookmarkStart w:name="z157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22"/>
    <w:bookmarkStart w:name="z1580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23"/>
    <w:bookmarkStart w:name="z158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24"/>
    <w:bookmarkStart w:name="z158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525"/>
    <w:bookmarkStart w:name="z1583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526"/>
    <w:bookmarkStart w:name="z1584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040000, область Жетісу, город Талдыкорган, улица Ш. Уалиханова, дом 179.</w:t>
      </w:r>
    </w:p>
    <w:bookmarkEnd w:id="1527"/>
    <w:bookmarkStart w:name="z1585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области Жетісу Министерства по чрезвычайным ситуациям Республики Казахстан".</w:t>
      </w:r>
    </w:p>
    <w:bookmarkEnd w:id="1528"/>
    <w:bookmarkStart w:name="z1586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29"/>
    <w:bookmarkStart w:name="z1587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1530"/>
    <w:bookmarkStart w:name="z1588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31"/>
    <w:bookmarkStart w:name="z1589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32"/>
    <w:bookmarkStart w:name="z1590" w:id="1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33"/>
    <w:bookmarkStart w:name="z1591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34"/>
    <w:bookmarkStart w:name="z1592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535"/>
    <w:bookmarkStart w:name="z1593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536"/>
    <w:bookmarkStart w:name="z159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1537"/>
    <w:bookmarkStart w:name="z159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1538"/>
    <w:bookmarkStart w:name="z159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1539"/>
    <w:bookmarkStart w:name="z159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1540"/>
    <w:bookmarkStart w:name="z159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41"/>
    <w:bookmarkStart w:name="z1599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1542"/>
    <w:bookmarkStart w:name="z1600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543"/>
    <w:bookmarkStart w:name="z1601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544"/>
    <w:bookmarkStart w:name="z1602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545"/>
    <w:bookmarkStart w:name="z1603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546"/>
    <w:bookmarkStart w:name="z1604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547"/>
    <w:bookmarkStart w:name="z1605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1548"/>
    <w:bookmarkStart w:name="z1606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549"/>
    <w:bookmarkStart w:name="z1607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550"/>
    <w:bookmarkStart w:name="z1608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51"/>
    <w:bookmarkStart w:name="z1609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552"/>
    <w:bookmarkStart w:name="z161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553"/>
    <w:bookmarkStart w:name="z161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1554"/>
    <w:bookmarkStart w:name="z1612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555"/>
    <w:bookmarkStart w:name="z161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1556"/>
    <w:bookmarkStart w:name="z161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557"/>
    <w:bookmarkStart w:name="z161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558"/>
    <w:bookmarkStart w:name="z161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559"/>
    <w:bookmarkStart w:name="z161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1560"/>
    <w:bookmarkStart w:name="z161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1561"/>
    <w:bookmarkStart w:name="z161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1562"/>
    <w:bookmarkStart w:name="z162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1563"/>
    <w:bookmarkStart w:name="z162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1564"/>
    <w:bookmarkStart w:name="z162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1565"/>
    <w:bookmarkStart w:name="z162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1566"/>
    <w:bookmarkStart w:name="z162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1567"/>
    <w:bookmarkStart w:name="z162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1568"/>
    <w:bookmarkStart w:name="z162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1569"/>
    <w:bookmarkStart w:name="z162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1570"/>
    <w:bookmarkStart w:name="z162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1571"/>
    <w:bookmarkStart w:name="z162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1572"/>
    <w:bookmarkStart w:name="z163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1573"/>
    <w:bookmarkStart w:name="z163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1574"/>
    <w:bookmarkStart w:name="z163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1575"/>
    <w:bookmarkStart w:name="z163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1576"/>
    <w:bookmarkStart w:name="z163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1577"/>
    <w:bookmarkStart w:name="z1635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1578"/>
    <w:bookmarkStart w:name="z1636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1579"/>
    <w:bookmarkStart w:name="z1637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1580"/>
    <w:bookmarkStart w:name="z163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1581"/>
    <w:bookmarkStart w:name="z163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582"/>
    <w:bookmarkStart w:name="z1640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1583"/>
    <w:bookmarkStart w:name="z164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1584"/>
    <w:bookmarkStart w:name="z164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1585"/>
    <w:bookmarkStart w:name="z164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1586"/>
    <w:bookmarkStart w:name="z164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587"/>
    <w:bookmarkStart w:name="z164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1588"/>
    <w:bookmarkStart w:name="z164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1589"/>
    <w:bookmarkStart w:name="z164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1590"/>
    <w:bookmarkStart w:name="z164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1591"/>
    <w:bookmarkStart w:name="z164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1592"/>
    <w:bookmarkStart w:name="z165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1593"/>
    <w:bookmarkStart w:name="z165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1594"/>
    <w:bookmarkStart w:name="z165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595"/>
    <w:bookmarkStart w:name="z165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596"/>
    <w:bookmarkStart w:name="z165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1597"/>
    <w:bookmarkStart w:name="z165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598"/>
    <w:bookmarkStart w:name="z165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599"/>
    <w:bookmarkStart w:name="z165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600"/>
    <w:bookmarkStart w:name="z165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1601"/>
    <w:bookmarkStart w:name="z165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1602"/>
    <w:bookmarkStart w:name="z166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1603"/>
    <w:bookmarkStart w:name="z166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604"/>
    <w:bookmarkStart w:name="z166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605"/>
    <w:bookmarkStart w:name="z166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606"/>
    <w:bookmarkStart w:name="z166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607"/>
    <w:bookmarkStart w:name="z166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608"/>
    <w:bookmarkStart w:name="z1666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1609"/>
    <w:bookmarkStart w:name="z1667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610"/>
    <w:bookmarkStart w:name="z1668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1611"/>
    <w:bookmarkStart w:name="z1669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1612"/>
    <w:bookmarkStart w:name="z1670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613"/>
    <w:bookmarkStart w:name="z1671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614"/>
    <w:bookmarkStart w:name="z1672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1615"/>
    <w:bookmarkStart w:name="z1673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1616"/>
    <w:bookmarkStart w:name="z1674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617"/>
    <w:bookmarkStart w:name="z167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618"/>
    <w:bookmarkStart w:name="z1676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619"/>
    <w:bookmarkStart w:name="z167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620"/>
    <w:bookmarkStart w:name="z1678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621"/>
    <w:bookmarkStart w:name="z1679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622"/>
    <w:bookmarkStart w:name="z1680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623"/>
    <w:bookmarkStart w:name="z1681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624"/>
    <w:bookmarkStart w:name="z1682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625"/>
    <w:bookmarkStart w:name="z1683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1626"/>
    <w:bookmarkStart w:name="z1684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627"/>
    <w:bookmarkStart w:name="z1685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628"/>
    <w:bookmarkStart w:name="z1686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629"/>
    <w:bookmarkStart w:name="z1687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630"/>
    <w:bookmarkStart w:name="z1688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631"/>
    <w:bookmarkStart w:name="z1689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632"/>
    <w:bookmarkStart w:name="z169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1633"/>
    <w:bookmarkStart w:name="z1691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1634"/>
    <w:bookmarkStart w:name="z1692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1635"/>
    <w:bookmarkStart w:name="z1693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636"/>
    <w:bookmarkStart w:name="z169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1637"/>
    <w:bookmarkStart w:name="z169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1638"/>
    <w:bookmarkStart w:name="z1696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639"/>
    <w:bookmarkStart w:name="z1697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1640"/>
    <w:bookmarkStart w:name="z1698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641"/>
    <w:bookmarkStart w:name="z1699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1642"/>
    <w:bookmarkStart w:name="z1700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1643"/>
    <w:bookmarkStart w:name="z170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644"/>
    <w:bookmarkStart w:name="z1702" w:id="1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645"/>
    <w:bookmarkStart w:name="z170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46"/>
    <w:bookmarkStart w:name="z1704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1647"/>
    <w:bookmarkStart w:name="z1705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1648"/>
    <w:bookmarkStart w:name="z1706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649"/>
    <w:bookmarkStart w:name="z1707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650"/>
    <w:bookmarkStart w:name="z1708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651"/>
    <w:bookmarkStart w:name="z1709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1652"/>
    <w:bookmarkStart w:name="z1710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653"/>
    <w:bookmarkStart w:name="z1711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654"/>
    <w:bookmarkStart w:name="z1712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655"/>
    <w:bookmarkStart w:name="z1713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656"/>
    <w:bookmarkStart w:name="z1714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657"/>
    <w:bookmarkStart w:name="z1715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658"/>
    <w:bookmarkStart w:name="z1716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659"/>
    <w:bookmarkStart w:name="z1717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660"/>
    <w:bookmarkStart w:name="z1718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661"/>
    <w:bookmarkStart w:name="z1719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1662"/>
    <w:bookmarkStart w:name="z1720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663"/>
    <w:bookmarkStart w:name="z1721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664"/>
    <w:bookmarkStart w:name="z1722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1665"/>
    <w:bookmarkStart w:name="z1723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666"/>
    <w:bookmarkStart w:name="z1724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667"/>
    <w:bookmarkStart w:name="z1725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1668"/>
    <w:bookmarkStart w:name="z1726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1669"/>
    <w:bookmarkStart w:name="z1727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670"/>
    <w:bookmarkStart w:name="z1728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1671"/>
    <w:bookmarkStart w:name="z1729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672"/>
    <w:bookmarkStart w:name="z1730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1673"/>
    <w:bookmarkStart w:name="z1731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1674"/>
    <w:bookmarkStart w:name="z173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1675"/>
    <w:bookmarkStart w:name="z1733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1676"/>
    <w:bookmarkStart w:name="z1734" w:id="1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77"/>
    <w:bookmarkStart w:name="z173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678"/>
    <w:bookmarkStart w:name="z173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79"/>
    <w:bookmarkStart w:name="z173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680"/>
    <w:bookmarkStart w:name="z173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81"/>
    <w:bookmarkStart w:name="z1739" w:id="1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682"/>
    <w:bookmarkStart w:name="z174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1743" w:id="1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Западно-Казахстанской области Министерства по чрезвычайным ситуациям Республики Казахстан</w:t>
      </w:r>
    </w:p>
    <w:bookmarkEnd w:id="1684"/>
    <w:bookmarkStart w:name="z1744" w:id="1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5"/>
    <w:bookmarkStart w:name="z1745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Западно-Казахстанской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1686"/>
    <w:bookmarkStart w:name="z1746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87"/>
    <w:bookmarkStart w:name="z1747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88"/>
    <w:bookmarkStart w:name="z1748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89"/>
    <w:bookmarkStart w:name="z1749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690"/>
    <w:bookmarkStart w:name="z1750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691"/>
    <w:bookmarkStart w:name="z1751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692"/>
    <w:bookmarkStart w:name="z1752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090000, Западно-Казахстанская область, город Уральск, проспект Абая, дом 90.</w:t>
      </w:r>
    </w:p>
    <w:bookmarkEnd w:id="1693"/>
    <w:bookmarkStart w:name="z1753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Западно-Казахстанской области Министерства по чрезвычайным ситуациям Республики Казахстан".</w:t>
      </w:r>
    </w:p>
    <w:bookmarkEnd w:id="1694"/>
    <w:bookmarkStart w:name="z1754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95"/>
    <w:bookmarkStart w:name="z1755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1696"/>
    <w:bookmarkStart w:name="z1756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697"/>
    <w:bookmarkStart w:name="z1757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98"/>
    <w:bookmarkStart w:name="z1758" w:id="1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699"/>
    <w:bookmarkStart w:name="z1759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00"/>
    <w:bookmarkStart w:name="z1760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701"/>
    <w:bookmarkStart w:name="z1761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702"/>
    <w:bookmarkStart w:name="z1762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1703"/>
    <w:bookmarkStart w:name="z1763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1704"/>
    <w:bookmarkStart w:name="z1764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1705"/>
    <w:bookmarkStart w:name="z1765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1706"/>
    <w:bookmarkStart w:name="z1766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07"/>
    <w:bookmarkStart w:name="z1767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708"/>
    <w:bookmarkStart w:name="z1768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709"/>
    <w:bookmarkStart w:name="z1769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710"/>
    <w:bookmarkStart w:name="z1770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711"/>
    <w:bookmarkStart w:name="z1771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712"/>
    <w:bookmarkStart w:name="z1772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713"/>
    <w:bookmarkStart w:name="z1773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1714"/>
    <w:bookmarkStart w:name="z1774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715"/>
    <w:bookmarkStart w:name="z1775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716"/>
    <w:bookmarkStart w:name="z1776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17"/>
    <w:bookmarkStart w:name="z1777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718"/>
    <w:bookmarkStart w:name="z1778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719"/>
    <w:bookmarkStart w:name="z1779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1720"/>
    <w:bookmarkStart w:name="z1780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721"/>
    <w:bookmarkStart w:name="z1781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1722"/>
    <w:bookmarkStart w:name="z1782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723"/>
    <w:bookmarkStart w:name="z1783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724"/>
    <w:bookmarkStart w:name="z1784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725"/>
    <w:bookmarkStart w:name="z1785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1726"/>
    <w:bookmarkStart w:name="z1786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1727"/>
    <w:bookmarkStart w:name="z1787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1728"/>
    <w:bookmarkStart w:name="z1788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1729"/>
    <w:bookmarkStart w:name="z1789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1730"/>
    <w:bookmarkStart w:name="z1790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1731"/>
    <w:bookmarkStart w:name="z1791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1732"/>
    <w:bookmarkStart w:name="z1792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1733"/>
    <w:bookmarkStart w:name="z1793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1734"/>
    <w:bookmarkStart w:name="z1794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1735"/>
    <w:bookmarkStart w:name="z1795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1736"/>
    <w:bookmarkStart w:name="z1796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1737"/>
    <w:bookmarkStart w:name="z1797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1738"/>
    <w:bookmarkStart w:name="z1798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1739"/>
    <w:bookmarkStart w:name="z1799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1740"/>
    <w:bookmarkStart w:name="z1800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1741"/>
    <w:bookmarkStart w:name="z1801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1742"/>
    <w:bookmarkStart w:name="z1802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1743"/>
    <w:bookmarkStart w:name="z1803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1744"/>
    <w:bookmarkStart w:name="z1804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1745"/>
    <w:bookmarkStart w:name="z1805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1746"/>
    <w:bookmarkStart w:name="z1806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1747"/>
    <w:bookmarkStart w:name="z1807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748"/>
    <w:bookmarkStart w:name="z1808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1749"/>
    <w:bookmarkStart w:name="z1809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1750"/>
    <w:bookmarkStart w:name="z1810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1751"/>
    <w:bookmarkStart w:name="z1811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1752"/>
    <w:bookmarkStart w:name="z1812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753"/>
    <w:bookmarkStart w:name="z1813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1754"/>
    <w:bookmarkStart w:name="z1814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1755"/>
    <w:bookmarkStart w:name="z1815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1756"/>
    <w:bookmarkStart w:name="z1816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1757"/>
    <w:bookmarkStart w:name="z1817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1758"/>
    <w:bookmarkStart w:name="z1818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1759"/>
    <w:bookmarkStart w:name="z1819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1760"/>
    <w:bookmarkStart w:name="z1820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761"/>
    <w:bookmarkStart w:name="z1821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762"/>
    <w:bookmarkStart w:name="z1822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1763"/>
    <w:bookmarkStart w:name="z182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764"/>
    <w:bookmarkStart w:name="z1824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765"/>
    <w:bookmarkStart w:name="z1825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766"/>
    <w:bookmarkStart w:name="z1826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1767"/>
    <w:bookmarkStart w:name="z1827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1768"/>
    <w:bookmarkStart w:name="z1828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1769"/>
    <w:bookmarkStart w:name="z1829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770"/>
    <w:bookmarkStart w:name="z1830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771"/>
    <w:bookmarkStart w:name="z1831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772"/>
    <w:bookmarkStart w:name="z1832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773"/>
    <w:bookmarkStart w:name="z1833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774"/>
    <w:bookmarkStart w:name="z1834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1775"/>
    <w:bookmarkStart w:name="z1835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776"/>
    <w:bookmarkStart w:name="z1836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1777"/>
    <w:bookmarkStart w:name="z1837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1778"/>
    <w:bookmarkStart w:name="z1838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779"/>
    <w:bookmarkStart w:name="z1839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780"/>
    <w:bookmarkStart w:name="z1840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1781"/>
    <w:bookmarkStart w:name="z1841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1782"/>
    <w:bookmarkStart w:name="z1842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783"/>
    <w:bookmarkStart w:name="z1843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784"/>
    <w:bookmarkStart w:name="z1844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785"/>
    <w:bookmarkStart w:name="z1845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786"/>
    <w:bookmarkStart w:name="z1846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787"/>
    <w:bookmarkStart w:name="z1847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788"/>
    <w:bookmarkStart w:name="z1848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789"/>
    <w:bookmarkStart w:name="z1849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790"/>
    <w:bookmarkStart w:name="z185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791"/>
    <w:bookmarkStart w:name="z1851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1792"/>
    <w:bookmarkStart w:name="z1852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793"/>
    <w:bookmarkStart w:name="z1853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794"/>
    <w:bookmarkStart w:name="z1854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795"/>
    <w:bookmarkStart w:name="z1855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796"/>
    <w:bookmarkStart w:name="z1856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797"/>
    <w:bookmarkStart w:name="z1857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798"/>
    <w:bookmarkStart w:name="z1858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1799"/>
    <w:bookmarkStart w:name="z1859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1800"/>
    <w:bookmarkStart w:name="z1860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1801"/>
    <w:bookmarkStart w:name="z1861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802"/>
    <w:bookmarkStart w:name="z1862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1803"/>
    <w:bookmarkStart w:name="z1863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1804"/>
    <w:bookmarkStart w:name="z1864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805"/>
    <w:bookmarkStart w:name="z1865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1806"/>
    <w:bookmarkStart w:name="z1866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807"/>
    <w:bookmarkStart w:name="z1867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1808"/>
    <w:bookmarkStart w:name="z1868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1809"/>
    <w:bookmarkStart w:name="z1869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810"/>
    <w:bookmarkStart w:name="z1870" w:id="1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811"/>
    <w:bookmarkStart w:name="z1871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12"/>
    <w:bookmarkStart w:name="z1872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1813"/>
    <w:bookmarkStart w:name="z1873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1814"/>
    <w:bookmarkStart w:name="z1874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815"/>
    <w:bookmarkStart w:name="z1875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816"/>
    <w:bookmarkStart w:name="z1876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817"/>
    <w:bookmarkStart w:name="z1877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1818"/>
    <w:bookmarkStart w:name="z1878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819"/>
    <w:bookmarkStart w:name="z1879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820"/>
    <w:bookmarkStart w:name="z1880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821"/>
    <w:bookmarkStart w:name="z1881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822"/>
    <w:bookmarkStart w:name="z1882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823"/>
    <w:bookmarkStart w:name="z1883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824"/>
    <w:bookmarkStart w:name="z1884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825"/>
    <w:bookmarkStart w:name="z1885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826"/>
    <w:bookmarkStart w:name="z1886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827"/>
    <w:bookmarkStart w:name="z1887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1828"/>
    <w:bookmarkStart w:name="z1888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829"/>
    <w:bookmarkStart w:name="z1889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830"/>
    <w:bookmarkStart w:name="z1890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1831"/>
    <w:bookmarkStart w:name="z1891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832"/>
    <w:bookmarkStart w:name="z1892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833"/>
    <w:bookmarkStart w:name="z1893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1834"/>
    <w:bookmarkStart w:name="z1894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1835"/>
    <w:bookmarkStart w:name="z1895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836"/>
    <w:bookmarkStart w:name="z1896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1837"/>
    <w:bookmarkStart w:name="z1897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838"/>
    <w:bookmarkStart w:name="z1898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1839"/>
    <w:bookmarkStart w:name="z1899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1840"/>
    <w:bookmarkStart w:name="z1900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1841"/>
    <w:bookmarkStart w:name="z1901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1842"/>
    <w:bookmarkStart w:name="z1902" w:id="1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43"/>
    <w:bookmarkStart w:name="z1903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844"/>
    <w:bookmarkStart w:name="z1904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45"/>
    <w:bookmarkStart w:name="z1905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846"/>
    <w:bookmarkStart w:name="z1906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47"/>
    <w:bookmarkStart w:name="z1907" w:id="1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848"/>
    <w:bookmarkStart w:name="z1908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8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1920" w:id="1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Карагандинской области Министерства по чрезвычайным ситуациям Республики Казахстан</w:t>
      </w:r>
    </w:p>
    <w:bookmarkEnd w:id="1850"/>
    <w:bookmarkStart w:name="z1921" w:id="1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51"/>
    <w:bookmarkStart w:name="z1922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Карагандинской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1852"/>
    <w:bookmarkStart w:name="z1923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53"/>
    <w:bookmarkStart w:name="z1924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54"/>
    <w:bookmarkStart w:name="z1925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55"/>
    <w:bookmarkStart w:name="z1926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856"/>
    <w:bookmarkStart w:name="z1927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857"/>
    <w:bookmarkStart w:name="z1928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858"/>
    <w:bookmarkStart w:name="z1929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100027, Карагандинская область, город Караганда, улица Мустафина, дом 4.</w:t>
      </w:r>
    </w:p>
    <w:bookmarkEnd w:id="1859"/>
    <w:bookmarkStart w:name="z1930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Карагандинской области Министерства по чрезвычайным ситуациям Республики Казахстан".</w:t>
      </w:r>
    </w:p>
    <w:bookmarkEnd w:id="1860"/>
    <w:bookmarkStart w:name="z1931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61"/>
    <w:bookmarkStart w:name="z1932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1862"/>
    <w:bookmarkStart w:name="z1933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63"/>
    <w:bookmarkStart w:name="z1934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64"/>
    <w:bookmarkStart w:name="z1935" w:id="1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865"/>
    <w:bookmarkStart w:name="z1936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66"/>
    <w:bookmarkStart w:name="z1937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867"/>
    <w:bookmarkStart w:name="z1938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868"/>
    <w:bookmarkStart w:name="z1939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1869"/>
    <w:bookmarkStart w:name="z1940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1870"/>
    <w:bookmarkStart w:name="z1941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1871"/>
    <w:bookmarkStart w:name="z1942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1872"/>
    <w:bookmarkStart w:name="z1943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73"/>
    <w:bookmarkStart w:name="z1944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874"/>
    <w:bookmarkStart w:name="z1945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875"/>
    <w:bookmarkStart w:name="z1946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876"/>
    <w:bookmarkStart w:name="z1947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877"/>
    <w:bookmarkStart w:name="z1948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878"/>
    <w:bookmarkStart w:name="z1949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879"/>
    <w:bookmarkStart w:name="z1950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1880"/>
    <w:bookmarkStart w:name="z1951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881"/>
    <w:bookmarkStart w:name="z1952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882"/>
    <w:bookmarkStart w:name="z1953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83"/>
    <w:bookmarkStart w:name="z1954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884"/>
    <w:bookmarkStart w:name="z1955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885"/>
    <w:bookmarkStart w:name="z1956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1886"/>
    <w:bookmarkStart w:name="z1957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887"/>
    <w:bookmarkStart w:name="z1958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1888"/>
    <w:bookmarkStart w:name="z1959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889"/>
    <w:bookmarkStart w:name="z1960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890"/>
    <w:bookmarkStart w:name="z1961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891"/>
    <w:bookmarkStart w:name="z1962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1892"/>
    <w:bookmarkStart w:name="z1963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1893"/>
    <w:bookmarkStart w:name="z1964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1894"/>
    <w:bookmarkStart w:name="z1965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1895"/>
    <w:bookmarkStart w:name="z1966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1896"/>
    <w:bookmarkStart w:name="z1967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1897"/>
    <w:bookmarkStart w:name="z1968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1898"/>
    <w:bookmarkStart w:name="z1969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1899"/>
    <w:bookmarkStart w:name="z1970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1900"/>
    <w:bookmarkStart w:name="z1971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1901"/>
    <w:bookmarkStart w:name="z1972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1902"/>
    <w:bookmarkStart w:name="z1973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1903"/>
    <w:bookmarkStart w:name="z1974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1904"/>
    <w:bookmarkStart w:name="z1975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1905"/>
    <w:bookmarkStart w:name="z1976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1906"/>
    <w:bookmarkStart w:name="z1977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1907"/>
    <w:bookmarkStart w:name="z1978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1908"/>
    <w:bookmarkStart w:name="z1979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1909"/>
    <w:bookmarkStart w:name="z1980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1910"/>
    <w:bookmarkStart w:name="z1981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1911"/>
    <w:bookmarkStart w:name="z1982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1912"/>
    <w:bookmarkStart w:name="z1983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1913"/>
    <w:bookmarkStart w:name="z1984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914"/>
    <w:bookmarkStart w:name="z1985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1915"/>
    <w:bookmarkStart w:name="z1986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1916"/>
    <w:bookmarkStart w:name="z1987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1917"/>
    <w:bookmarkStart w:name="z1988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1918"/>
    <w:bookmarkStart w:name="z1989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919"/>
    <w:bookmarkStart w:name="z1990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1920"/>
    <w:bookmarkStart w:name="z1991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1921"/>
    <w:bookmarkStart w:name="z1992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1922"/>
    <w:bookmarkStart w:name="z1993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1923"/>
    <w:bookmarkStart w:name="z1994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1924"/>
    <w:bookmarkStart w:name="z1995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1925"/>
    <w:bookmarkStart w:name="z1996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1926"/>
    <w:bookmarkStart w:name="z1997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927"/>
    <w:bookmarkStart w:name="z1998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928"/>
    <w:bookmarkStart w:name="z1999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1929"/>
    <w:bookmarkStart w:name="z2000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930"/>
    <w:bookmarkStart w:name="z2001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931"/>
    <w:bookmarkStart w:name="z2002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932"/>
    <w:bookmarkStart w:name="z2003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1933"/>
    <w:bookmarkStart w:name="z2004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1934"/>
    <w:bookmarkStart w:name="z2005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1935"/>
    <w:bookmarkStart w:name="z2006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936"/>
    <w:bookmarkStart w:name="z2007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937"/>
    <w:bookmarkStart w:name="z2008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938"/>
    <w:bookmarkStart w:name="z2009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939"/>
    <w:bookmarkStart w:name="z2010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940"/>
    <w:bookmarkStart w:name="z2011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1941"/>
    <w:bookmarkStart w:name="z2012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942"/>
    <w:bookmarkStart w:name="z2013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1943"/>
    <w:bookmarkStart w:name="z2014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1944"/>
    <w:bookmarkStart w:name="z2015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945"/>
    <w:bookmarkStart w:name="z2016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946"/>
    <w:bookmarkStart w:name="z2017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1947"/>
    <w:bookmarkStart w:name="z2018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1948"/>
    <w:bookmarkStart w:name="z2019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949"/>
    <w:bookmarkStart w:name="z2020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950"/>
    <w:bookmarkStart w:name="z2021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951"/>
    <w:bookmarkStart w:name="z2022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952"/>
    <w:bookmarkStart w:name="z2023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953"/>
    <w:bookmarkStart w:name="z2024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954"/>
    <w:bookmarkStart w:name="z2025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955"/>
    <w:bookmarkStart w:name="z2026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956"/>
    <w:bookmarkStart w:name="z2027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957"/>
    <w:bookmarkStart w:name="z2028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1958"/>
    <w:bookmarkStart w:name="z2029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959"/>
    <w:bookmarkStart w:name="z2030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960"/>
    <w:bookmarkStart w:name="z2031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961"/>
    <w:bookmarkStart w:name="z2032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962"/>
    <w:bookmarkStart w:name="z2033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963"/>
    <w:bookmarkStart w:name="z2034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964"/>
    <w:bookmarkStart w:name="z2035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1965"/>
    <w:bookmarkStart w:name="z2036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1966"/>
    <w:bookmarkStart w:name="z2037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1967"/>
    <w:bookmarkStart w:name="z2038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968"/>
    <w:bookmarkStart w:name="z2039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1969"/>
    <w:bookmarkStart w:name="z2040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1970"/>
    <w:bookmarkStart w:name="z2041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971"/>
    <w:bookmarkStart w:name="z2042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1972"/>
    <w:bookmarkStart w:name="z2043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973"/>
    <w:bookmarkStart w:name="z2044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1974"/>
    <w:bookmarkStart w:name="z2045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1975"/>
    <w:bookmarkStart w:name="z2046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976"/>
    <w:bookmarkStart w:name="z2047" w:id="1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977"/>
    <w:bookmarkStart w:name="z2048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978"/>
    <w:bookmarkStart w:name="z2049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1979"/>
    <w:bookmarkStart w:name="z2050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1980"/>
    <w:bookmarkStart w:name="z2051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981"/>
    <w:bookmarkStart w:name="z2052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982"/>
    <w:bookmarkStart w:name="z2053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983"/>
    <w:bookmarkStart w:name="z2054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1984"/>
    <w:bookmarkStart w:name="z2055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985"/>
    <w:bookmarkStart w:name="z2056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986"/>
    <w:bookmarkStart w:name="z2057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987"/>
    <w:bookmarkStart w:name="z2058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988"/>
    <w:bookmarkStart w:name="z2059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989"/>
    <w:bookmarkStart w:name="z2060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990"/>
    <w:bookmarkStart w:name="z2061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991"/>
    <w:bookmarkStart w:name="z2062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992"/>
    <w:bookmarkStart w:name="z2063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993"/>
    <w:bookmarkStart w:name="z2064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1994"/>
    <w:bookmarkStart w:name="z2065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995"/>
    <w:bookmarkStart w:name="z2066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996"/>
    <w:bookmarkStart w:name="z2067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1997"/>
    <w:bookmarkStart w:name="z2068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998"/>
    <w:bookmarkStart w:name="z2069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999"/>
    <w:bookmarkStart w:name="z2070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2000"/>
    <w:bookmarkStart w:name="z2071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2001"/>
    <w:bookmarkStart w:name="z2072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002"/>
    <w:bookmarkStart w:name="z2073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2003"/>
    <w:bookmarkStart w:name="z2074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2004"/>
    <w:bookmarkStart w:name="z2075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2005"/>
    <w:bookmarkStart w:name="z2076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2006"/>
    <w:bookmarkStart w:name="z2077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2007"/>
    <w:bookmarkStart w:name="z2078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2008"/>
    <w:bookmarkStart w:name="z2079" w:id="2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09"/>
    <w:bookmarkStart w:name="z2080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010"/>
    <w:bookmarkStart w:name="z2081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11"/>
    <w:bookmarkStart w:name="z2082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012"/>
    <w:bookmarkStart w:name="z2083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13"/>
    <w:bookmarkStart w:name="z2084" w:id="2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014"/>
    <w:bookmarkStart w:name="z2085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0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088" w:id="2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Костанайской области Министерства по чрезвычайным ситуациям Республики Казахстан</w:t>
      </w:r>
    </w:p>
    <w:bookmarkEnd w:id="2016"/>
    <w:bookmarkStart w:name="z2089" w:id="2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17"/>
    <w:bookmarkStart w:name="z2090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Костанайской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2018"/>
    <w:bookmarkStart w:name="z2091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19"/>
    <w:bookmarkStart w:name="z2092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20"/>
    <w:bookmarkStart w:name="z2093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21"/>
    <w:bookmarkStart w:name="z2094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2022"/>
    <w:bookmarkStart w:name="z2095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023"/>
    <w:bookmarkStart w:name="z2096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024"/>
    <w:bookmarkStart w:name="z2097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110000, Костанайская область, город Костанай, улица Баймагамбетова, дом 150.</w:t>
      </w:r>
    </w:p>
    <w:bookmarkEnd w:id="2025"/>
    <w:bookmarkStart w:name="z2098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Костанайской области Министерства по чрезвычайным ситуациям Республики Казахстан".</w:t>
      </w:r>
    </w:p>
    <w:bookmarkEnd w:id="2026"/>
    <w:bookmarkStart w:name="z2099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27"/>
    <w:bookmarkStart w:name="z2100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2028"/>
    <w:bookmarkStart w:name="z2101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029"/>
    <w:bookmarkStart w:name="z2102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30"/>
    <w:bookmarkStart w:name="z2103" w:id="2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031"/>
    <w:bookmarkStart w:name="z2104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32"/>
    <w:bookmarkStart w:name="z2105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033"/>
    <w:bookmarkStart w:name="z2106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2034"/>
    <w:bookmarkStart w:name="z2107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2035"/>
    <w:bookmarkStart w:name="z2108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2036"/>
    <w:bookmarkStart w:name="z2109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2037"/>
    <w:bookmarkStart w:name="z2110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2038"/>
    <w:bookmarkStart w:name="z2111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39"/>
    <w:bookmarkStart w:name="z2112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040"/>
    <w:bookmarkStart w:name="z2113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2041"/>
    <w:bookmarkStart w:name="z2114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2042"/>
    <w:bookmarkStart w:name="z2115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2043"/>
    <w:bookmarkStart w:name="z2116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2044"/>
    <w:bookmarkStart w:name="z2117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045"/>
    <w:bookmarkStart w:name="z2118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2046"/>
    <w:bookmarkStart w:name="z2119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047"/>
    <w:bookmarkStart w:name="z2120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2048"/>
    <w:bookmarkStart w:name="z2121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49"/>
    <w:bookmarkStart w:name="z2122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2050"/>
    <w:bookmarkStart w:name="z2123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051"/>
    <w:bookmarkStart w:name="z2124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2052"/>
    <w:bookmarkStart w:name="z2125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2053"/>
    <w:bookmarkStart w:name="z2126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2054"/>
    <w:bookmarkStart w:name="z2127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2055"/>
    <w:bookmarkStart w:name="z2128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2056"/>
    <w:bookmarkStart w:name="z2129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2057"/>
    <w:bookmarkStart w:name="z2130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2058"/>
    <w:bookmarkStart w:name="z2131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2059"/>
    <w:bookmarkStart w:name="z2132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060"/>
    <w:bookmarkStart w:name="z2133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061"/>
    <w:bookmarkStart w:name="z2134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062"/>
    <w:bookmarkStart w:name="z2135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2063"/>
    <w:bookmarkStart w:name="z2136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2064"/>
    <w:bookmarkStart w:name="z2137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2065"/>
    <w:bookmarkStart w:name="z2138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066"/>
    <w:bookmarkStart w:name="z2139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067"/>
    <w:bookmarkStart w:name="z2140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068"/>
    <w:bookmarkStart w:name="z2141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2069"/>
    <w:bookmarkStart w:name="z2142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070"/>
    <w:bookmarkStart w:name="z2143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071"/>
    <w:bookmarkStart w:name="z2144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072"/>
    <w:bookmarkStart w:name="z2145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2073"/>
    <w:bookmarkStart w:name="z2146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2074"/>
    <w:bookmarkStart w:name="z2147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2075"/>
    <w:bookmarkStart w:name="z2148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076"/>
    <w:bookmarkStart w:name="z2149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2077"/>
    <w:bookmarkStart w:name="z2150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078"/>
    <w:bookmarkStart w:name="z2151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2079"/>
    <w:bookmarkStart w:name="z2152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080"/>
    <w:bookmarkStart w:name="z2153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2081"/>
    <w:bookmarkStart w:name="z2154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082"/>
    <w:bookmarkStart w:name="z2155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083"/>
    <w:bookmarkStart w:name="z2156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084"/>
    <w:bookmarkStart w:name="z2157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085"/>
    <w:bookmarkStart w:name="z2158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086"/>
    <w:bookmarkStart w:name="z2159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2087"/>
    <w:bookmarkStart w:name="z2160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088"/>
    <w:bookmarkStart w:name="z2161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2089"/>
    <w:bookmarkStart w:name="z2162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2090"/>
    <w:bookmarkStart w:name="z2163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2091"/>
    <w:bookmarkStart w:name="z2164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2092"/>
    <w:bookmarkStart w:name="z2165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093"/>
    <w:bookmarkStart w:name="z2166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094"/>
    <w:bookmarkStart w:name="z2167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2095"/>
    <w:bookmarkStart w:name="z2168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096"/>
    <w:bookmarkStart w:name="z2169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097"/>
    <w:bookmarkStart w:name="z2170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098"/>
    <w:bookmarkStart w:name="z2171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2099"/>
    <w:bookmarkStart w:name="z2172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2100"/>
    <w:bookmarkStart w:name="z2173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2101"/>
    <w:bookmarkStart w:name="z2174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102"/>
    <w:bookmarkStart w:name="z2175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103"/>
    <w:bookmarkStart w:name="z2176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104"/>
    <w:bookmarkStart w:name="z2177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105"/>
    <w:bookmarkStart w:name="z2178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106"/>
    <w:bookmarkStart w:name="z2179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2107"/>
    <w:bookmarkStart w:name="z2180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108"/>
    <w:bookmarkStart w:name="z2181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2109"/>
    <w:bookmarkStart w:name="z2182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2110"/>
    <w:bookmarkStart w:name="z2183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111"/>
    <w:bookmarkStart w:name="z2184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112"/>
    <w:bookmarkStart w:name="z2185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2113"/>
    <w:bookmarkStart w:name="z2186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2114"/>
    <w:bookmarkStart w:name="z2187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2115"/>
    <w:bookmarkStart w:name="z2188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116"/>
    <w:bookmarkStart w:name="z2189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117"/>
    <w:bookmarkStart w:name="z2190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118"/>
    <w:bookmarkStart w:name="z2191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119"/>
    <w:bookmarkStart w:name="z2192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120"/>
    <w:bookmarkStart w:name="z2193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121"/>
    <w:bookmarkStart w:name="z2194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122"/>
    <w:bookmarkStart w:name="z2195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123"/>
    <w:bookmarkStart w:name="z2196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2124"/>
    <w:bookmarkStart w:name="z2197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125"/>
    <w:bookmarkStart w:name="z2198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126"/>
    <w:bookmarkStart w:name="z2199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127"/>
    <w:bookmarkStart w:name="z2200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2128"/>
    <w:bookmarkStart w:name="z2201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129"/>
    <w:bookmarkStart w:name="z2202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130"/>
    <w:bookmarkStart w:name="z2203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2131"/>
    <w:bookmarkStart w:name="z2204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2132"/>
    <w:bookmarkStart w:name="z2205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2133"/>
    <w:bookmarkStart w:name="z2206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134"/>
    <w:bookmarkStart w:name="z2207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2135"/>
    <w:bookmarkStart w:name="z2208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2136"/>
    <w:bookmarkStart w:name="z2209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137"/>
    <w:bookmarkStart w:name="z2210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2138"/>
    <w:bookmarkStart w:name="z2211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139"/>
    <w:bookmarkStart w:name="z2212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2140"/>
    <w:bookmarkStart w:name="z2213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2141"/>
    <w:bookmarkStart w:name="z2214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142"/>
    <w:bookmarkStart w:name="z2215" w:id="2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143"/>
    <w:bookmarkStart w:name="z2216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144"/>
    <w:bookmarkStart w:name="z2217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2145"/>
    <w:bookmarkStart w:name="z2218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2146"/>
    <w:bookmarkStart w:name="z2219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147"/>
    <w:bookmarkStart w:name="z2220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2148"/>
    <w:bookmarkStart w:name="z2221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2149"/>
    <w:bookmarkStart w:name="z2222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2150"/>
    <w:bookmarkStart w:name="z2223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2151"/>
    <w:bookmarkStart w:name="z2224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2152"/>
    <w:bookmarkStart w:name="z2225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2153"/>
    <w:bookmarkStart w:name="z2226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2154"/>
    <w:bookmarkStart w:name="z2227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155"/>
    <w:bookmarkStart w:name="z2228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2156"/>
    <w:bookmarkStart w:name="z2229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2157"/>
    <w:bookmarkStart w:name="z2230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2158"/>
    <w:bookmarkStart w:name="z2231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2159"/>
    <w:bookmarkStart w:name="z2232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2160"/>
    <w:bookmarkStart w:name="z2233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2161"/>
    <w:bookmarkStart w:name="z2234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2162"/>
    <w:bookmarkStart w:name="z2235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2163"/>
    <w:bookmarkStart w:name="z2236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2164"/>
    <w:bookmarkStart w:name="z2237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2165"/>
    <w:bookmarkStart w:name="z2238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2166"/>
    <w:bookmarkStart w:name="z2239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2167"/>
    <w:bookmarkStart w:name="z2240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168"/>
    <w:bookmarkStart w:name="z2241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2169"/>
    <w:bookmarkStart w:name="z2242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2170"/>
    <w:bookmarkStart w:name="z2243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2171"/>
    <w:bookmarkStart w:name="z2244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2172"/>
    <w:bookmarkStart w:name="z2245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2173"/>
    <w:bookmarkStart w:name="z2246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2174"/>
    <w:bookmarkStart w:name="z2247" w:id="2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75"/>
    <w:bookmarkStart w:name="z2248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176"/>
    <w:bookmarkStart w:name="z2249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77"/>
    <w:bookmarkStart w:name="z2250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178"/>
    <w:bookmarkStart w:name="z2251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79"/>
    <w:bookmarkStart w:name="z2252" w:id="2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180"/>
    <w:bookmarkStart w:name="z2253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256" w:id="2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Кызылординской области Министерства по чрезвычайным ситуациям Республики Казахстан</w:t>
      </w:r>
    </w:p>
    <w:bookmarkEnd w:id="2182"/>
    <w:bookmarkStart w:name="z2257" w:id="2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83"/>
    <w:bookmarkStart w:name="z2258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Кызылординской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2184"/>
    <w:bookmarkStart w:name="z2259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85"/>
    <w:bookmarkStart w:name="z2260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86"/>
    <w:bookmarkStart w:name="z2261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87"/>
    <w:bookmarkStart w:name="z2262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2188"/>
    <w:bookmarkStart w:name="z2263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189"/>
    <w:bookmarkStart w:name="z2264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190"/>
    <w:bookmarkStart w:name="z2265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120014, Кызылординская область, город Кызылорда, улица Алихан Букейхана, строение 69.</w:t>
      </w:r>
    </w:p>
    <w:bookmarkEnd w:id="2191"/>
    <w:bookmarkStart w:name="z2266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Кызылординской области Министерства по чрезвычайным ситуациям Республики Казахстан".</w:t>
      </w:r>
    </w:p>
    <w:bookmarkEnd w:id="2192"/>
    <w:bookmarkStart w:name="z2267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93"/>
    <w:bookmarkStart w:name="z2268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2194"/>
    <w:bookmarkStart w:name="z2269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195"/>
    <w:bookmarkStart w:name="z2270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96"/>
    <w:bookmarkStart w:name="z2271" w:id="2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197"/>
    <w:bookmarkStart w:name="z2272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98"/>
    <w:bookmarkStart w:name="z2273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199"/>
    <w:bookmarkStart w:name="z2274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2200"/>
    <w:bookmarkStart w:name="z2275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2201"/>
    <w:bookmarkStart w:name="z2276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2202"/>
    <w:bookmarkStart w:name="z2277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2203"/>
    <w:bookmarkStart w:name="z2278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2204"/>
    <w:bookmarkStart w:name="z2279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05"/>
    <w:bookmarkStart w:name="z2280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206"/>
    <w:bookmarkStart w:name="z2281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2207"/>
    <w:bookmarkStart w:name="z2282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2208"/>
    <w:bookmarkStart w:name="z2283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2209"/>
    <w:bookmarkStart w:name="z2284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2210"/>
    <w:bookmarkStart w:name="z2285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211"/>
    <w:bookmarkStart w:name="z2286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2212"/>
    <w:bookmarkStart w:name="z2287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213"/>
    <w:bookmarkStart w:name="z2288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2214"/>
    <w:bookmarkStart w:name="z2289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15"/>
    <w:bookmarkStart w:name="z2290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2216"/>
    <w:bookmarkStart w:name="z2291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217"/>
    <w:bookmarkStart w:name="z2292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2218"/>
    <w:bookmarkStart w:name="z2293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2219"/>
    <w:bookmarkStart w:name="z2294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2220"/>
    <w:bookmarkStart w:name="z2295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2221"/>
    <w:bookmarkStart w:name="z2296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2222"/>
    <w:bookmarkStart w:name="z2297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2223"/>
    <w:bookmarkStart w:name="z2298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2224"/>
    <w:bookmarkStart w:name="z2299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2225"/>
    <w:bookmarkStart w:name="z2300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226"/>
    <w:bookmarkStart w:name="z2301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227"/>
    <w:bookmarkStart w:name="z2302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228"/>
    <w:bookmarkStart w:name="z2303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2229"/>
    <w:bookmarkStart w:name="z2304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2230"/>
    <w:bookmarkStart w:name="z2305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2231"/>
    <w:bookmarkStart w:name="z2306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232"/>
    <w:bookmarkStart w:name="z2307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233"/>
    <w:bookmarkStart w:name="z2308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234"/>
    <w:bookmarkStart w:name="z2309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2235"/>
    <w:bookmarkStart w:name="z2310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236"/>
    <w:bookmarkStart w:name="z2311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237"/>
    <w:bookmarkStart w:name="z2312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238"/>
    <w:bookmarkStart w:name="z2313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2239"/>
    <w:bookmarkStart w:name="z2314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2240"/>
    <w:bookmarkStart w:name="z2315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2241"/>
    <w:bookmarkStart w:name="z2316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242"/>
    <w:bookmarkStart w:name="z2317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2243"/>
    <w:bookmarkStart w:name="z2318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244"/>
    <w:bookmarkStart w:name="z2319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2245"/>
    <w:bookmarkStart w:name="z2320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246"/>
    <w:bookmarkStart w:name="z2321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2247"/>
    <w:bookmarkStart w:name="z2322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248"/>
    <w:bookmarkStart w:name="z2323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249"/>
    <w:bookmarkStart w:name="z2324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250"/>
    <w:bookmarkStart w:name="z2325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251"/>
    <w:bookmarkStart w:name="z2326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252"/>
    <w:bookmarkStart w:name="z2327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2253"/>
    <w:bookmarkStart w:name="z2328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254"/>
    <w:bookmarkStart w:name="z2329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2255"/>
    <w:bookmarkStart w:name="z2330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2256"/>
    <w:bookmarkStart w:name="z2331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2257"/>
    <w:bookmarkStart w:name="z2332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2258"/>
    <w:bookmarkStart w:name="z2333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259"/>
    <w:bookmarkStart w:name="z2334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260"/>
    <w:bookmarkStart w:name="z2335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2261"/>
    <w:bookmarkStart w:name="z2336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262"/>
    <w:bookmarkStart w:name="z2337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263"/>
    <w:bookmarkStart w:name="z2338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264"/>
    <w:bookmarkStart w:name="z2339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2265"/>
    <w:bookmarkStart w:name="z2340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2266"/>
    <w:bookmarkStart w:name="z2341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2267"/>
    <w:bookmarkStart w:name="z2342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268"/>
    <w:bookmarkStart w:name="z2343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269"/>
    <w:bookmarkStart w:name="z2344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270"/>
    <w:bookmarkStart w:name="z2345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271"/>
    <w:bookmarkStart w:name="z2346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272"/>
    <w:bookmarkStart w:name="z2347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2273"/>
    <w:bookmarkStart w:name="z2348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274"/>
    <w:bookmarkStart w:name="z2349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2275"/>
    <w:bookmarkStart w:name="z2350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2276"/>
    <w:bookmarkStart w:name="z2351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277"/>
    <w:bookmarkStart w:name="z2352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278"/>
    <w:bookmarkStart w:name="z2353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2279"/>
    <w:bookmarkStart w:name="z2354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2280"/>
    <w:bookmarkStart w:name="z2355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2281"/>
    <w:bookmarkStart w:name="z2356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282"/>
    <w:bookmarkStart w:name="z2357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283"/>
    <w:bookmarkStart w:name="z2358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284"/>
    <w:bookmarkStart w:name="z2359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285"/>
    <w:bookmarkStart w:name="z2360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286"/>
    <w:bookmarkStart w:name="z2361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287"/>
    <w:bookmarkStart w:name="z2362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288"/>
    <w:bookmarkStart w:name="z2363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289"/>
    <w:bookmarkStart w:name="z2364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2290"/>
    <w:bookmarkStart w:name="z2365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291"/>
    <w:bookmarkStart w:name="z2366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292"/>
    <w:bookmarkStart w:name="z2367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293"/>
    <w:bookmarkStart w:name="z2368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2294"/>
    <w:bookmarkStart w:name="z2369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295"/>
    <w:bookmarkStart w:name="z2370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296"/>
    <w:bookmarkStart w:name="z2371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2297"/>
    <w:bookmarkStart w:name="z2372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2298"/>
    <w:bookmarkStart w:name="z2373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2299"/>
    <w:bookmarkStart w:name="z2374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300"/>
    <w:bookmarkStart w:name="z2375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2301"/>
    <w:bookmarkStart w:name="z2376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2302"/>
    <w:bookmarkStart w:name="z2377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303"/>
    <w:bookmarkStart w:name="z2378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2304"/>
    <w:bookmarkStart w:name="z2379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305"/>
    <w:bookmarkStart w:name="z2380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2306"/>
    <w:bookmarkStart w:name="z2381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2307"/>
    <w:bookmarkStart w:name="z2382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308"/>
    <w:bookmarkStart w:name="z2383" w:id="2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309"/>
    <w:bookmarkStart w:name="z2384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310"/>
    <w:bookmarkStart w:name="z2385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2311"/>
    <w:bookmarkStart w:name="z2386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2312"/>
    <w:bookmarkStart w:name="z2387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313"/>
    <w:bookmarkStart w:name="z2388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2314"/>
    <w:bookmarkStart w:name="z2389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2315"/>
    <w:bookmarkStart w:name="z2390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2316"/>
    <w:bookmarkStart w:name="z2391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2317"/>
    <w:bookmarkStart w:name="z2392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2318"/>
    <w:bookmarkStart w:name="z2393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2319"/>
    <w:bookmarkStart w:name="z2394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2320"/>
    <w:bookmarkStart w:name="z2395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321"/>
    <w:bookmarkStart w:name="z2396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2322"/>
    <w:bookmarkStart w:name="z2397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2323"/>
    <w:bookmarkStart w:name="z2398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2324"/>
    <w:bookmarkStart w:name="z2399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2325"/>
    <w:bookmarkStart w:name="z2400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2326"/>
    <w:bookmarkStart w:name="z2401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2327"/>
    <w:bookmarkStart w:name="z2402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2328"/>
    <w:bookmarkStart w:name="z2403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2329"/>
    <w:bookmarkStart w:name="z2404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2330"/>
    <w:bookmarkStart w:name="z2405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2331"/>
    <w:bookmarkStart w:name="z2406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2332"/>
    <w:bookmarkStart w:name="z2407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2333"/>
    <w:bookmarkStart w:name="z2408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334"/>
    <w:bookmarkStart w:name="z2409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2335"/>
    <w:bookmarkStart w:name="z2410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2336"/>
    <w:bookmarkStart w:name="z2411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2337"/>
    <w:bookmarkStart w:name="z2412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2338"/>
    <w:bookmarkStart w:name="z2413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2339"/>
    <w:bookmarkStart w:name="z2414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2340"/>
    <w:bookmarkStart w:name="z2415" w:id="2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341"/>
    <w:bookmarkStart w:name="z2416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342"/>
    <w:bookmarkStart w:name="z2417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343"/>
    <w:bookmarkStart w:name="z2418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344"/>
    <w:bookmarkStart w:name="z2419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45"/>
    <w:bookmarkStart w:name="z2420" w:id="2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346"/>
    <w:bookmarkStart w:name="z2421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424" w:id="2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Мангистауской области Министерства по чрезвычайным ситуациям Республики Казахстан</w:t>
      </w:r>
    </w:p>
    <w:bookmarkEnd w:id="2348"/>
    <w:bookmarkStart w:name="z2425" w:id="2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49"/>
    <w:bookmarkStart w:name="z242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Мангистауской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2350"/>
    <w:bookmarkStart w:name="z242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51"/>
    <w:bookmarkStart w:name="z242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52"/>
    <w:bookmarkStart w:name="z242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353"/>
    <w:bookmarkStart w:name="z243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2354"/>
    <w:bookmarkStart w:name="z243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355"/>
    <w:bookmarkStart w:name="z243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356"/>
    <w:bookmarkStart w:name="z243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130000, Мангистауская область, город Актау, 24 микрорайон, здание 6.</w:t>
      </w:r>
    </w:p>
    <w:bookmarkEnd w:id="2357"/>
    <w:bookmarkStart w:name="z243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Мангистауской области Министерства по чрезвычайным ситуациям Республики Казахстан".</w:t>
      </w:r>
    </w:p>
    <w:bookmarkEnd w:id="2358"/>
    <w:bookmarkStart w:name="z243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59"/>
    <w:bookmarkStart w:name="z243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2360"/>
    <w:bookmarkStart w:name="z243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361"/>
    <w:bookmarkStart w:name="z243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62"/>
    <w:bookmarkStart w:name="z2439" w:id="2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363"/>
    <w:bookmarkStart w:name="z244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64"/>
    <w:bookmarkStart w:name="z244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365"/>
    <w:bookmarkStart w:name="z244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2366"/>
    <w:bookmarkStart w:name="z244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2367"/>
    <w:bookmarkStart w:name="z244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2368"/>
    <w:bookmarkStart w:name="z244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2369"/>
    <w:bookmarkStart w:name="z244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2370"/>
    <w:bookmarkStart w:name="z244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71"/>
    <w:bookmarkStart w:name="z244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372"/>
    <w:bookmarkStart w:name="z244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2373"/>
    <w:bookmarkStart w:name="z245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2374"/>
    <w:bookmarkStart w:name="z245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2375"/>
    <w:bookmarkStart w:name="z245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2376"/>
    <w:bookmarkStart w:name="z245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377"/>
    <w:bookmarkStart w:name="z245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2378"/>
    <w:bookmarkStart w:name="z245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379"/>
    <w:bookmarkStart w:name="z245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2380"/>
    <w:bookmarkStart w:name="z245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81"/>
    <w:bookmarkStart w:name="z245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2382"/>
    <w:bookmarkStart w:name="z245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383"/>
    <w:bookmarkStart w:name="z246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2384"/>
    <w:bookmarkStart w:name="z246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2385"/>
    <w:bookmarkStart w:name="z246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2386"/>
    <w:bookmarkStart w:name="z246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2387"/>
    <w:bookmarkStart w:name="z246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2388"/>
    <w:bookmarkStart w:name="z246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2389"/>
    <w:bookmarkStart w:name="z246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2390"/>
    <w:bookmarkStart w:name="z246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2391"/>
    <w:bookmarkStart w:name="z246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392"/>
    <w:bookmarkStart w:name="z246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393"/>
    <w:bookmarkStart w:name="z247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394"/>
    <w:bookmarkStart w:name="z247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2395"/>
    <w:bookmarkStart w:name="z247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2396"/>
    <w:bookmarkStart w:name="z247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2397"/>
    <w:bookmarkStart w:name="z247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398"/>
    <w:bookmarkStart w:name="z247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399"/>
    <w:bookmarkStart w:name="z247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400"/>
    <w:bookmarkStart w:name="z247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2401"/>
    <w:bookmarkStart w:name="z247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402"/>
    <w:bookmarkStart w:name="z247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403"/>
    <w:bookmarkStart w:name="z248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404"/>
    <w:bookmarkStart w:name="z248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2405"/>
    <w:bookmarkStart w:name="z248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2406"/>
    <w:bookmarkStart w:name="z248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2407"/>
    <w:bookmarkStart w:name="z248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408"/>
    <w:bookmarkStart w:name="z248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2409"/>
    <w:bookmarkStart w:name="z248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410"/>
    <w:bookmarkStart w:name="z248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2411"/>
    <w:bookmarkStart w:name="z248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412"/>
    <w:bookmarkStart w:name="z248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2413"/>
    <w:bookmarkStart w:name="z249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414"/>
    <w:bookmarkStart w:name="z249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415"/>
    <w:bookmarkStart w:name="z249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416"/>
    <w:bookmarkStart w:name="z249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417"/>
    <w:bookmarkStart w:name="z249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418"/>
    <w:bookmarkStart w:name="z249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2419"/>
    <w:bookmarkStart w:name="z249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420"/>
    <w:bookmarkStart w:name="z249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2421"/>
    <w:bookmarkStart w:name="z249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2422"/>
    <w:bookmarkStart w:name="z249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2423"/>
    <w:bookmarkStart w:name="z250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2424"/>
    <w:bookmarkStart w:name="z250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425"/>
    <w:bookmarkStart w:name="z250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426"/>
    <w:bookmarkStart w:name="z250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2427"/>
    <w:bookmarkStart w:name="z250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428"/>
    <w:bookmarkStart w:name="z250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429"/>
    <w:bookmarkStart w:name="z250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430"/>
    <w:bookmarkStart w:name="z250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2431"/>
    <w:bookmarkStart w:name="z250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2432"/>
    <w:bookmarkStart w:name="z250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2433"/>
    <w:bookmarkStart w:name="z2510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434"/>
    <w:bookmarkStart w:name="z251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435"/>
    <w:bookmarkStart w:name="z251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436"/>
    <w:bookmarkStart w:name="z251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437"/>
    <w:bookmarkStart w:name="z251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438"/>
    <w:bookmarkStart w:name="z251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2439"/>
    <w:bookmarkStart w:name="z251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440"/>
    <w:bookmarkStart w:name="z251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2441"/>
    <w:bookmarkStart w:name="z251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2442"/>
    <w:bookmarkStart w:name="z251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443"/>
    <w:bookmarkStart w:name="z252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444"/>
    <w:bookmarkStart w:name="z252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2445"/>
    <w:bookmarkStart w:name="z252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2446"/>
    <w:bookmarkStart w:name="z252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2447"/>
    <w:bookmarkStart w:name="z252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448"/>
    <w:bookmarkStart w:name="z252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449"/>
    <w:bookmarkStart w:name="z252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450"/>
    <w:bookmarkStart w:name="z252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451"/>
    <w:bookmarkStart w:name="z252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452"/>
    <w:bookmarkStart w:name="z252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453"/>
    <w:bookmarkStart w:name="z253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454"/>
    <w:bookmarkStart w:name="z253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455"/>
    <w:bookmarkStart w:name="z253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2456"/>
    <w:bookmarkStart w:name="z253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457"/>
    <w:bookmarkStart w:name="z253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458"/>
    <w:bookmarkStart w:name="z253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459"/>
    <w:bookmarkStart w:name="z253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2460"/>
    <w:bookmarkStart w:name="z253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461"/>
    <w:bookmarkStart w:name="z253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462"/>
    <w:bookmarkStart w:name="z253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2463"/>
    <w:bookmarkStart w:name="z254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2464"/>
    <w:bookmarkStart w:name="z254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2465"/>
    <w:bookmarkStart w:name="z254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466"/>
    <w:bookmarkStart w:name="z254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2467"/>
    <w:bookmarkStart w:name="z254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2468"/>
    <w:bookmarkStart w:name="z254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469"/>
    <w:bookmarkStart w:name="z254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2470"/>
    <w:bookmarkStart w:name="z254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471"/>
    <w:bookmarkStart w:name="z254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2472"/>
    <w:bookmarkStart w:name="z254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2473"/>
    <w:bookmarkStart w:name="z255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474"/>
    <w:bookmarkStart w:name="z2551" w:id="2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475"/>
    <w:bookmarkStart w:name="z255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476"/>
    <w:bookmarkStart w:name="z255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2477"/>
    <w:bookmarkStart w:name="z255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2478"/>
    <w:bookmarkStart w:name="z255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479"/>
    <w:bookmarkStart w:name="z255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2480"/>
    <w:bookmarkStart w:name="z255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2481"/>
    <w:bookmarkStart w:name="z255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2482"/>
    <w:bookmarkStart w:name="z255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2483"/>
    <w:bookmarkStart w:name="z256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2484"/>
    <w:bookmarkStart w:name="z256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2485"/>
    <w:bookmarkStart w:name="z256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2486"/>
    <w:bookmarkStart w:name="z256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487"/>
    <w:bookmarkStart w:name="z256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2488"/>
    <w:bookmarkStart w:name="z256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2489"/>
    <w:bookmarkStart w:name="z256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2490"/>
    <w:bookmarkStart w:name="z256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2491"/>
    <w:bookmarkStart w:name="z256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2492"/>
    <w:bookmarkStart w:name="z256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2493"/>
    <w:bookmarkStart w:name="z257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2494"/>
    <w:bookmarkStart w:name="z257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2495"/>
    <w:bookmarkStart w:name="z257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2496"/>
    <w:bookmarkStart w:name="z257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2497"/>
    <w:bookmarkStart w:name="z257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2498"/>
    <w:bookmarkStart w:name="z257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2499"/>
    <w:bookmarkStart w:name="z257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500"/>
    <w:bookmarkStart w:name="z257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2501"/>
    <w:bookmarkStart w:name="z257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2502"/>
    <w:bookmarkStart w:name="z257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2503"/>
    <w:bookmarkStart w:name="z258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2504"/>
    <w:bookmarkStart w:name="z258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2505"/>
    <w:bookmarkStart w:name="z258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2506"/>
    <w:bookmarkStart w:name="z2583" w:id="2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507"/>
    <w:bookmarkStart w:name="z258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508"/>
    <w:bookmarkStart w:name="z258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09"/>
    <w:bookmarkStart w:name="z258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510"/>
    <w:bookmarkStart w:name="z258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11"/>
    <w:bookmarkStart w:name="z2588" w:id="2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512"/>
    <w:bookmarkStart w:name="z258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5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592" w:id="2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Павлодарской области Министерства по чрезвычайным ситуациям Республики Казахстан</w:t>
      </w:r>
    </w:p>
    <w:bookmarkEnd w:id="2514"/>
    <w:bookmarkStart w:name="z2593" w:id="2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15"/>
    <w:bookmarkStart w:name="z2594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Павлодарской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2516"/>
    <w:bookmarkStart w:name="z2595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17"/>
    <w:bookmarkStart w:name="z2596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18"/>
    <w:bookmarkStart w:name="z2597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519"/>
    <w:bookmarkStart w:name="z2598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2520"/>
    <w:bookmarkStart w:name="z2599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521"/>
    <w:bookmarkStart w:name="z2600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522"/>
    <w:bookmarkStart w:name="z2601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140000, Павлодарская область, город Павлодар, улица Олжабай батыра, дом 14.</w:t>
      </w:r>
    </w:p>
    <w:bookmarkEnd w:id="2523"/>
    <w:bookmarkStart w:name="z2602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Павлодарской области Министерства по чрезвычайным ситуациям Республики Казахстан".</w:t>
      </w:r>
    </w:p>
    <w:bookmarkEnd w:id="2524"/>
    <w:bookmarkStart w:name="z2603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525"/>
    <w:bookmarkStart w:name="z2604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2526"/>
    <w:bookmarkStart w:name="z2605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527"/>
    <w:bookmarkStart w:name="z2606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28"/>
    <w:bookmarkStart w:name="z2607" w:id="2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529"/>
    <w:bookmarkStart w:name="z2608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30"/>
    <w:bookmarkStart w:name="z2609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531"/>
    <w:bookmarkStart w:name="z2610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2532"/>
    <w:bookmarkStart w:name="z2611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2533"/>
    <w:bookmarkStart w:name="z2612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2534"/>
    <w:bookmarkStart w:name="z2613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2535"/>
    <w:bookmarkStart w:name="z2614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2536"/>
    <w:bookmarkStart w:name="z2615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37"/>
    <w:bookmarkStart w:name="z2616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538"/>
    <w:bookmarkStart w:name="z2617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2539"/>
    <w:bookmarkStart w:name="z2618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2540"/>
    <w:bookmarkStart w:name="z2619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2541"/>
    <w:bookmarkStart w:name="z2620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2542"/>
    <w:bookmarkStart w:name="z2621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543"/>
    <w:bookmarkStart w:name="z2622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2544"/>
    <w:bookmarkStart w:name="z2623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545"/>
    <w:bookmarkStart w:name="z2624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2546"/>
    <w:bookmarkStart w:name="z2625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47"/>
    <w:bookmarkStart w:name="z2626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2548"/>
    <w:bookmarkStart w:name="z2627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549"/>
    <w:bookmarkStart w:name="z2628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2550"/>
    <w:bookmarkStart w:name="z2629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2551"/>
    <w:bookmarkStart w:name="z2630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2552"/>
    <w:bookmarkStart w:name="z2631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2553"/>
    <w:bookmarkStart w:name="z2632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2554"/>
    <w:bookmarkStart w:name="z2633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2555"/>
    <w:bookmarkStart w:name="z2634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2556"/>
    <w:bookmarkStart w:name="z2635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2557"/>
    <w:bookmarkStart w:name="z2636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558"/>
    <w:bookmarkStart w:name="z2637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559"/>
    <w:bookmarkStart w:name="z2638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560"/>
    <w:bookmarkStart w:name="z2639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2561"/>
    <w:bookmarkStart w:name="z2640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2562"/>
    <w:bookmarkStart w:name="z2641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2563"/>
    <w:bookmarkStart w:name="z2642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564"/>
    <w:bookmarkStart w:name="z2643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565"/>
    <w:bookmarkStart w:name="z2644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566"/>
    <w:bookmarkStart w:name="z2645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2567"/>
    <w:bookmarkStart w:name="z2646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568"/>
    <w:bookmarkStart w:name="z2647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569"/>
    <w:bookmarkStart w:name="z2648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570"/>
    <w:bookmarkStart w:name="z2649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2571"/>
    <w:bookmarkStart w:name="z2650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2572"/>
    <w:bookmarkStart w:name="z2651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2573"/>
    <w:bookmarkStart w:name="z2652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574"/>
    <w:bookmarkStart w:name="z2653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2575"/>
    <w:bookmarkStart w:name="z2654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576"/>
    <w:bookmarkStart w:name="z2655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2577"/>
    <w:bookmarkStart w:name="z2656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578"/>
    <w:bookmarkStart w:name="z2657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2579"/>
    <w:bookmarkStart w:name="z2658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580"/>
    <w:bookmarkStart w:name="z2659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581"/>
    <w:bookmarkStart w:name="z2660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582"/>
    <w:bookmarkStart w:name="z2661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583"/>
    <w:bookmarkStart w:name="z2662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584"/>
    <w:bookmarkStart w:name="z2663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2585"/>
    <w:bookmarkStart w:name="z2664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586"/>
    <w:bookmarkStart w:name="z2665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2587"/>
    <w:bookmarkStart w:name="z2666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2588"/>
    <w:bookmarkStart w:name="z2667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2589"/>
    <w:bookmarkStart w:name="z2668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2590"/>
    <w:bookmarkStart w:name="z2669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591"/>
    <w:bookmarkStart w:name="z2670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592"/>
    <w:bookmarkStart w:name="z2671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2593"/>
    <w:bookmarkStart w:name="z2672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594"/>
    <w:bookmarkStart w:name="z2673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595"/>
    <w:bookmarkStart w:name="z2674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596"/>
    <w:bookmarkStart w:name="z2675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2597"/>
    <w:bookmarkStart w:name="z2676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2598"/>
    <w:bookmarkStart w:name="z2677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2599"/>
    <w:bookmarkStart w:name="z2678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600"/>
    <w:bookmarkStart w:name="z2679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601"/>
    <w:bookmarkStart w:name="z2680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602"/>
    <w:bookmarkStart w:name="z2681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603"/>
    <w:bookmarkStart w:name="z2682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604"/>
    <w:bookmarkStart w:name="z2683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2605"/>
    <w:bookmarkStart w:name="z2684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606"/>
    <w:bookmarkStart w:name="z2685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2607"/>
    <w:bookmarkStart w:name="z2686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2608"/>
    <w:bookmarkStart w:name="z2687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609"/>
    <w:bookmarkStart w:name="z2688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610"/>
    <w:bookmarkStart w:name="z2689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2611"/>
    <w:bookmarkStart w:name="z2690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2612"/>
    <w:bookmarkStart w:name="z2691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2613"/>
    <w:bookmarkStart w:name="z2692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614"/>
    <w:bookmarkStart w:name="z2693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615"/>
    <w:bookmarkStart w:name="z2694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616"/>
    <w:bookmarkStart w:name="z2695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617"/>
    <w:bookmarkStart w:name="z2696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618"/>
    <w:bookmarkStart w:name="z2697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619"/>
    <w:bookmarkStart w:name="z2698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620"/>
    <w:bookmarkStart w:name="z2699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621"/>
    <w:bookmarkStart w:name="z2700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2622"/>
    <w:bookmarkStart w:name="z2701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623"/>
    <w:bookmarkStart w:name="z2702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624"/>
    <w:bookmarkStart w:name="z2703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625"/>
    <w:bookmarkStart w:name="z2704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2626"/>
    <w:bookmarkStart w:name="z2705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627"/>
    <w:bookmarkStart w:name="z2706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628"/>
    <w:bookmarkStart w:name="z2707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2629"/>
    <w:bookmarkStart w:name="z2708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2630"/>
    <w:bookmarkStart w:name="z2709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2631"/>
    <w:bookmarkStart w:name="z2710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632"/>
    <w:bookmarkStart w:name="z2711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2633"/>
    <w:bookmarkStart w:name="z2712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2634"/>
    <w:bookmarkStart w:name="z2713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635"/>
    <w:bookmarkStart w:name="z2714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2636"/>
    <w:bookmarkStart w:name="z2715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637"/>
    <w:bookmarkStart w:name="z2716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2638"/>
    <w:bookmarkStart w:name="z2717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2639"/>
    <w:bookmarkStart w:name="z2718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640"/>
    <w:bookmarkStart w:name="z2719" w:id="2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641"/>
    <w:bookmarkStart w:name="z2720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642"/>
    <w:bookmarkStart w:name="z2721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2643"/>
    <w:bookmarkStart w:name="z2722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2644"/>
    <w:bookmarkStart w:name="z2723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645"/>
    <w:bookmarkStart w:name="z2724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2646"/>
    <w:bookmarkStart w:name="z2725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2647"/>
    <w:bookmarkStart w:name="z2726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2648"/>
    <w:bookmarkStart w:name="z2727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2649"/>
    <w:bookmarkStart w:name="z2728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2650"/>
    <w:bookmarkStart w:name="z2729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2651"/>
    <w:bookmarkStart w:name="z2730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2652"/>
    <w:bookmarkStart w:name="z2731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653"/>
    <w:bookmarkStart w:name="z2732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2654"/>
    <w:bookmarkStart w:name="z2733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2655"/>
    <w:bookmarkStart w:name="z2734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2656"/>
    <w:bookmarkStart w:name="z2735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2657"/>
    <w:bookmarkStart w:name="z2736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2658"/>
    <w:bookmarkStart w:name="z2737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2659"/>
    <w:bookmarkStart w:name="z2738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2660"/>
    <w:bookmarkStart w:name="z2739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2661"/>
    <w:bookmarkStart w:name="z2740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2662"/>
    <w:bookmarkStart w:name="z2741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2663"/>
    <w:bookmarkStart w:name="z2742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2664"/>
    <w:bookmarkStart w:name="z2743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2665"/>
    <w:bookmarkStart w:name="z2744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666"/>
    <w:bookmarkStart w:name="z2745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2667"/>
    <w:bookmarkStart w:name="z2746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2668"/>
    <w:bookmarkStart w:name="z2747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2669"/>
    <w:bookmarkStart w:name="z2748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2670"/>
    <w:bookmarkStart w:name="z2749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2671"/>
    <w:bookmarkStart w:name="z2750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2672"/>
    <w:bookmarkStart w:name="z2751" w:id="2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673"/>
    <w:bookmarkStart w:name="z2752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674"/>
    <w:bookmarkStart w:name="z2753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675"/>
    <w:bookmarkStart w:name="z2754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676"/>
    <w:bookmarkStart w:name="z2755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77"/>
    <w:bookmarkStart w:name="z2756" w:id="2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678"/>
    <w:bookmarkStart w:name="z2757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760" w:id="2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Северо-Казахстанской области Министерства по чрезвычайным ситуациям Республики Казахстан</w:t>
      </w:r>
    </w:p>
    <w:bookmarkEnd w:id="2680"/>
    <w:bookmarkStart w:name="z2761" w:id="2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81"/>
    <w:bookmarkStart w:name="z2762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Северо-Казахстанской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2682"/>
    <w:bookmarkStart w:name="z2763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83"/>
    <w:bookmarkStart w:name="z2764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84"/>
    <w:bookmarkStart w:name="z2765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685"/>
    <w:bookmarkStart w:name="z2766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2686"/>
    <w:bookmarkStart w:name="z2767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687"/>
    <w:bookmarkStart w:name="z2768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688"/>
    <w:bookmarkStart w:name="z2769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150010, Северо-Казахстанская область, город Петропавловск, улица Г. Мусрепова дом № 32.</w:t>
      </w:r>
    </w:p>
    <w:bookmarkEnd w:id="2689"/>
    <w:bookmarkStart w:name="z2770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Северо-Казахстанской области Министерства по чрезвычайным ситуациям Республики Казахстан".</w:t>
      </w:r>
    </w:p>
    <w:bookmarkEnd w:id="2690"/>
    <w:bookmarkStart w:name="z2771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691"/>
    <w:bookmarkStart w:name="z2772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2692"/>
    <w:bookmarkStart w:name="z2773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693"/>
    <w:bookmarkStart w:name="z2774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694"/>
    <w:bookmarkStart w:name="z2775" w:id="2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695"/>
    <w:bookmarkStart w:name="z2776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96"/>
    <w:bookmarkStart w:name="z2777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697"/>
    <w:bookmarkStart w:name="z2778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2698"/>
    <w:bookmarkStart w:name="z2779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2699"/>
    <w:bookmarkStart w:name="z2780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2700"/>
    <w:bookmarkStart w:name="z2781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2701"/>
    <w:bookmarkStart w:name="z2782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2702"/>
    <w:bookmarkStart w:name="z2783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03"/>
    <w:bookmarkStart w:name="z2784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704"/>
    <w:bookmarkStart w:name="z2785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2705"/>
    <w:bookmarkStart w:name="z2786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2706"/>
    <w:bookmarkStart w:name="z2787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2707"/>
    <w:bookmarkStart w:name="z2788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2708"/>
    <w:bookmarkStart w:name="z2789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709"/>
    <w:bookmarkStart w:name="z2790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2710"/>
    <w:bookmarkStart w:name="z2791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711"/>
    <w:bookmarkStart w:name="z2792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2712"/>
    <w:bookmarkStart w:name="z2793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13"/>
    <w:bookmarkStart w:name="z2794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2714"/>
    <w:bookmarkStart w:name="z2795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715"/>
    <w:bookmarkStart w:name="z2796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2716"/>
    <w:bookmarkStart w:name="z2797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2717"/>
    <w:bookmarkStart w:name="z2798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2718"/>
    <w:bookmarkStart w:name="z2799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2719"/>
    <w:bookmarkStart w:name="z2800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2720"/>
    <w:bookmarkStart w:name="z2801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2721"/>
    <w:bookmarkStart w:name="z2802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2722"/>
    <w:bookmarkStart w:name="z2803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2723"/>
    <w:bookmarkStart w:name="z2804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724"/>
    <w:bookmarkStart w:name="z2805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725"/>
    <w:bookmarkStart w:name="z2806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726"/>
    <w:bookmarkStart w:name="z2807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2727"/>
    <w:bookmarkStart w:name="z2808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2728"/>
    <w:bookmarkStart w:name="z2809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2729"/>
    <w:bookmarkStart w:name="z2810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730"/>
    <w:bookmarkStart w:name="z2811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731"/>
    <w:bookmarkStart w:name="z2812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732"/>
    <w:bookmarkStart w:name="z2813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2733"/>
    <w:bookmarkStart w:name="z2814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734"/>
    <w:bookmarkStart w:name="z2815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735"/>
    <w:bookmarkStart w:name="z2816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736"/>
    <w:bookmarkStart w:name="z2817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2737"/>
    <w:bookmarkStart w:name="z2818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2738"/>
    <w:bookmarkStart w:name="z2819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2739"/>
    <w:bookmarkStart w:name="z2820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740"/>
    <w:bookmarkStart w:name="z2821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2741"/>
    <w:bookmarkStart w:name="z2822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742"/>
    <w:bookmarkStart w:name="z2823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2743"/>
    <w:bookmarkStart w:name="z2824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744"/>
    <w:bookmarkStart w:name="z2825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2745"/>
    <w:bookmarkStart w:name="z2826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746"/>
    <w:bookmarkStart w:name="z2827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747"/>
    <w:bookmarkStart w:name="z2828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748"/>
    <w:bookmarkStart w:name="z2829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749"/>
    <w:bookmarkStart w:name="z2830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750"/>
    <w:bookmarkStart w:name="z2831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2751"/>
    <w:bookmarkStart w:name="z2832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752"/>
    <w:bookmarkStart w:name="z2833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2753"/>
    <w:bookmarkStart w:name="z2834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2754"/>
    <w:bookmarkStart w:name="z2835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2755"/>
    <w:bookmarkStart w:name="z2836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2756"/>
    <w:bookmarkStart w:name="z2837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757"/>
    <w:bookmarkStart w:name="z2838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758"/>
    <w:bookmarkStart w:name="z2839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2759"/>
    <w:bookmarkStart w:name="z2840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760"/>
    <w:bookmarkStart w:name="z2841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761"/>
    <w:bookmarkStart w:name="z2842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762"/>
    <w:bookmarkStart w:name="z2843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2763"/>
    <w:bookmarkStart w:name="z2844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2764"/>
    <w:bookmarkStart w:name="z2845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2765"/>
    <w:bookmarkStart w:name="z2846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766"/>
    <w:bookmarkStart w:name="z2847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767"/>
    <w:bookmarkStart w:name="z2848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768"/>
    <w:bookmarkStart w:name="z2849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769"/>
    <w:bookmarkStart w:name="z2850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770"/>
    <w:bookmarkStart w:name="z2851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2771"/>
    <w:bookmarkStart w:name="z2852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772"/>
    <w:bookmarkStart w:name="z2853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2773"/>
    <w:bookmarkStart w:name="z2854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2774"/>
    <w:bookmarkStart w:name="z2855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775"/>
    <w:bookmarkStart w:name="z2856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776"/>
    <w:bookmarkStart w:name="z2857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2777"/>
    <w:bookmarkStart w:name="z2858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2778"/>
    <w:bookmarkStart w:name="z2859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2779"/>
    <w:bookmarkStart w:name="z2860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780"/>
    <w:bookmarkStart w:name="z2861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781"/>
    <w:bookmarkStart w:name="z2862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782"/>
    <w:bookmarkStart w:name="z2863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783"/>
    <w:bookmarkStart w:name="z2864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784"/>
    <w:bookmarkStart w:name="z2865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785"/>
    <w:bookmarkStart w:name="z2866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786"/>
    <w:bookmarkStart w:name="z2867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787"/>
    <w:bookmarkStart w:name="z2868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2788"/>
    <w:bookmarkStart w:name="z2869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789"/>
    <w:bookmarkStart w:name="z2870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790"/>
    <w:bookmarkStart w:name="z2871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791"/>
    <w:bookmarkStart w:name="z2872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2792"/>
    <w:bookmarkStart w:name="z2873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793"/>
    <w:bookmarkStart w:name="z2874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794"/>
    <w:bookmarkStart w:name="z2875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2795"/>
    <w:bookmarkStart w:name="z2876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2796"/>
    <w:bookmarkStart w:name="z2877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2797"/>
    <w:bookmarkStart w:name="z2878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798"/>
    <w:bookmarkStart w:name="z2879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2799"/>
    <w:bookmarkStart w:name="z2880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2800"/>
    <w:bookmarkStart w:name="z2881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801"/>
    <w:bookmarkStart w:name="z2882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2802"/>
    <w:bookmarkStart w:name="z2883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803"/>
    <w:bookmarkStart w:name="z2884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2804"/>
    <w:bookmarkStart w:name="z2885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2805"/>
    <w:bookmarkStart w:name="z2886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806"/>
    <w:bookmarkStart w:name="z2887" w:id="2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807"/>
    <w:bookmarkStart w:name="z2888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808"/>
    <w:bookmarkStart w:name="z2889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2809"/>
    <w:bookmarkStart w:name="z2890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2810"/>
    <w:bookmarkStart w:name="z2891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811"/>
    <w:bookmarkStart w:name="z2892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2812"/>
    <w:bookmarkStart w:name="z2893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2813"/>
    <w:bookmarkStart w:name="z2894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2814"/>
    <w:bookmarkStart w:name="z2895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2815"/>
    <w:bookmarkStart w:name="z2896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2816"/>
    <w:bookmarkStart w:name="z2897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2817"/>
    <w:bookmarkStart w:name="z2898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2818"/>
    <w:bookmarkStart w:name="z2899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819"/>
    <w:bookmarkStart w:name="z2900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2820"/>
    <w:bookmarkStart w:name="z2901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2821"/>
    <w:bookmarkStart w:name="z2902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2822"/>
    <w:bookmarkStart w:name="z2903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2823"/>
    <w:bookmarkStart w:name="z2904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2824"/>
    <w:bookmarkStart w:name="z2905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2825"/>
    <w:bookmarkStart w:name="z2906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2826"/>
    <w:bookmarkStart w:name="z2907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2827"/>
    <w:bookmarkStart w:name="z2908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2828"/>
    <w:bookmarkStart w:name="z2909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2829"/>
    <w:bookmarkStart w:name="z2910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2830"/>
    <w:bookmarkStart w:name="z2911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2831"/>
    <w:bookmarkStart w:name="z2912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832"/>
    <w:bookmarkStart w:name="z2913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2833"/>
    <w:bookmarkStart w:name="z2914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2834"/>
    <w:bookmarkStart w:name="z2915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2835"/>
    <w:bookmarkStart w:name="z2916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2836"/>
    <w:bookmarkStart w:name="z2917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2837"/>
    <w:bookmarkStart w:name="z2918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2838"/>
    <w:bookmarkStart w:name="z2919" w:id="2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839"/>
    <w:bookmarkStart w:name="z2920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840"/>
    <w:bookmarkStart w:name="z2921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841"/>
    <w:bookmarkStart w:name="z2922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842"/>
    <w:bookmarkStart w:name="z2923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43"/>
    <w:bookmarkStart w:name="z2924" w:id="2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844"/>
    <w:bookmarkStart w:name="z2925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8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928" w:id="2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города Шымкента Министерства по чрезвычайным ситуациям Республики Казахстан</w:t>
      </w:r>
    </w:p>
    <w:bookmarkEnd w:id="2846"/>
    <w:bookmarkStart w:name="z2929" w:id="2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47"/>
    <w:bookmarkStart w:name="z2930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города Шымкента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функций по проведению аварийно-спасательных и неотложных работ.</w:t>
      </w:r>
    </w:p>
    <w:bookmarkEnd w:id="2848"/>
    <w:bookmarkStart w:name="z2931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49"/>
    <w:bookmarkStart w:name="z2932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850"/>
    <w:bookmarkStart w:name="z2933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851"/>
    <w:bookmarkStart w:name="z2934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2852"/>
    <w:bookmarkStart w:name="z2935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853"/>
    <w:bookmarkStart w:name="z2936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854"/>
    <w:bookmarkStart w:name="z2937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160023, город Шымкент, район Каратау, жилой массив Нурсат, здание 4542.</w:t>
      </w:r>
    </w:p>
    <w:bookmarkEnd w:id="2855"/>
    <w:bookmarkStart w:name="z2938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города Шымкента Министерства по чрезвычайным ситуациям Республики Казахстан".</w:t>
      </w:r>
    </w:p>
    <w:bookmarkEnd w:id="2856"/>
    <w:bookmarkStart w:name="z2939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857"/>
    <w:bookmarkStart w:name="z2940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2858"/>
    <w:bookmarkStart w:name="z2941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859"/>
    <w:bookmarkStart w:name="z2942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60"/>
    <w:bookmarkStart w:name="z2943" w:id="2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861"/>
    <w:bookmarkStart w:name="z2944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62"/>
    <w:bookmarkStart w:name="z2945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863"/>
    <w:bookmarkStart w:name="z2946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2864"/>
    <w:bookmarkStart w:name="z2947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2865"/>
    <w:bookmarkStart w:name="z2948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2866"/>
    <w:bookmarkStart w:name="z2949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2867"/>
    <w:bookmarkStart w:name="z2950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2868"/>
    <w:bookmarkStart w:name="z2951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69"/>
    <w:bookmarkStart w:name="z2952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870"/>
    <w:bookmarkStart w:name="z2953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2871"/>
    <w:bookmarkStart w:name="z2954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2872"/>
    <w:bookmarkStart w:name="z2955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2873"/>
    <w:bookmarkStart w:name="z2956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2874"/>
    <w:bookmarkStart w:name="z2957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875"/>
    <w:bookmarkStart w:name="z2958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города и учений по гражданской защите;</w:t>
      </w:r>
    </w:p>
    <w:bookmarkEnd w:id="2876"/>
    <w:bookmarkStart w:name="z2959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877"/>
    <w:bookmarkStart w:name="z2960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2878"/>
    <w:bookmarkStart w:name="z2961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79"/>
    <w:bookmarkStart w:name="z2962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2880"/>
    <w:bookmarkStart w:name="z2963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881"/>
    <w:bookmarkStart w:name="z2964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города;</w:t>
      </w:r>
    </w:p>
    <w:bookmarkEnd w:id="2882"/>
    <w:bookmarkStart w:name="z2965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2883"/>
    <w:bookmarkStart w:name="z2966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2884"/>
    <w:bookmarkStart w:name="z2967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2885"/>
    <w:bookmarkStart w:name="z2968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2886"/>
    <w:bookmarkStart w:name="z2969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2887"/>
    <w:bookmarkStart w:name="z2970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2888"/>
    <w:bookmarkStart w:name="z2971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2889"/>
    <w:bookmarkStart w:name="z2972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890"/>
    <w:bookmarkStart w:name="z2973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891"/>
    <w:bookmarkStart w:name="z2974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892"/>
    <w:bookmarkStart w:name="z2975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города;</w:t>
      </w:r>
    </w:p>
    <w:bookmarkEnd w:id="2893"/>
    <w:bookmarkStart w:name="z2976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города;</w:t>
      </w:r>
    </w:p>
    <w:bookmarkEnd w:id="2894"/>
    <w:bookmarkStart w:name="z2977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города;</w:t>
      </w:r>
    </w:p>
    <w:bookmarkEnd w:id="2895"/>
    <w:bookmarkStart w:name="z2978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896"/>
    <w:bookmarkStart w:name="z2979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897"/>
    <w:bookmarkStart w:name="z2980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898"/>
    <w:bookmarkStart w:name="z2981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города по созданию запасных (городских, загородных), вспомогательных и подвижных пунктов управления;</w:t>
      </w:r>
    </w:p>
    <w:bookmarkEnd w:id="2899"/>
    <w:bookmarkStart w:name="z2982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900"/>
    <w:bookmarkStart w:name="z2983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901"/>
    <w:bookmarkStart w:name="z2984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902"/>
    <w:bookmarkStart w:name="z2985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города и районов;</w:t>
      </w:r>
    </w:p>
    <w:bookmarkEnd w:id="2903"/>
    <w:bookmarkStart w:name="z2986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города при чрезвычайных ситуациях местного масштаба;</w:t>
      </w:r>
    </w:p>
    <w:bookmarkEnd w:id="2904"/>
    <w:bookmarkStart w:name="z2987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2905"/>
    <w:bookmarkStart w:name="z2988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906"/>
    <w:bookmarkStart w:name="z2989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города;</w:t>
      </w:r>
    </w:p>
    <w:bookmarkEnd w:id="2907"/>
    <w:bookmarkStart w:name="z2990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908"/>
    <w:bookmarkStart w:name="z2991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города совместно с местным исполнительным органом;</w:t>
      </w:r>
    </w:p>
    <w:bookmarkEnd w:id="2909"/>
    <w:bookmarkStart w:name="z2992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910"/>
    <w:bookmarkStart w:name="z2993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города;</w:t>
      </w:r>
    </w:p>
    <w:bookmarkEnd w:id="2911"/>
    <w:bookmarkStart w:name="z2994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города;</w:t>
      </w:r>
    </w:p>
    <w:bookmarkEnd w:id="2912"/>
    <w:bookmarkStart w:name="z2995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913"/>
    <w:bookmarkStart w:name="z2996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914"/>
    <w:bookmarkStart w:name="z2997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915"/>
    <w:bookmarkStart w:name="z2998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916"/>
    <w:bookmarkStart w:name="z2999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2917"/>
    <w:bookmarkStart w:name="z3000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918"/>
    <w:bookmarkStart w:name="z3001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2919"/>
    <w:bookmarkStart w:name="z3002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2920"/>
    <w:bookmarkStart w:name="z3003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2921"/>
    <w:bookmarkStart w:name="z3004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2922"/>
    <w:bookmarkStart w:name="z3005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923"/>
    <w:bookmarkStart w:name="z3006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924"/>
    <w:bookmarkStart w:name="z3007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2925"/>
    <w:bookmarkStart w:name="z3008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926"/>
    <w:bookmarkStart w:name="z3009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927"/>
    <w:bookmarkStart w:name="z3010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928"/>
    <w:bookmarkStart w:name="z3011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городского штаба по борьбе с терроризмом;</w:t>
      </w:r>
    </w:p>
    <w:bookmarkEnd w:id="2929"/>
    <w:bookmarkStart w:name="z3012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городской Антитеррористической комиссии;</w:t>
      </w:r>
    </w:p>
    <w:bookmarkEnd w:id="2930"/>
    <w:bookmarkStart w:name="z3013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городу;</w:t>
      </w:r>
    </w:p>
    <w:bookmarkEnd w:id="2931"/>
    <w:bookmarkStart w:name="z3014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932"/>
    <w:bookmarkStart w:name="z3015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933"/>
    <w:bookmarkStart w:name="z3016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934"/>
    <w:bookmarkStart w:name="z3017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935"/>
    <w:bookmarkStart w:name="z3018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936"/>
    <w:bookmarkStart w:name="z3019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2937"/>
    <w:bookmarkStart w:name="z3020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938"/>
    <w:bookmarkStart w:name="z3021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2939"/>
    <w:bookmarkStart w:name="z3022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2940"/>
    <w:bookmarkStart w:name="z3023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941"/>
    <w:bookmarkStart w:name="z3024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942"/>
    <w:bookmarkStart w:name="z3025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2943"/>
    <w:bookmarkStart w:name="z3026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2944"/>
    <w:bookmarkStart w:name="z3027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2945"/>
    <w:bookmarkStart w:name="z3028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946"/>
    <w:bookmarkStart w:name="z3029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947"/>
    <w:bookmarkStart w:name="z3030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948"/>
    <w:bookmarkStart w:name="z3031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949"/>
    <w:bookmarkStart w:name="z3032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950"/>
    <w:bookmarkStart w:name="z3033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951"/>
    <w:bookmarkStart w:name="z3034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952"/>
    <w:bookmarkStart w:name="z3035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953"/>
    <w:bookmarkStart w:name="z3036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2954"/>
    <w:bookmarkStart w:name="z3037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955"/>
    <w:bookmarkStart w:name="z3038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956"/>
    <w:bookmarkStart w:name="z3039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957"/>
    <w:bookmarkStart w:name="z3040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2958"/>
    <w:bookmarkStart w:name="z3041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959"/>
    <w:bookmarkStart w:name="z3042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960"/>
    <w:bookmarkStart w:name="z3043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2961"/>
    <w:bookmarkStart w:name="z3044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2962"/>
    <w:bookmarkStart w:name="z3045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2963"/>
    <w:bookmarkStart w:name="z3046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964"/>
    <w:bookmarkStart w:name="z3047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2965"/>
    <w:bookmarkStart w:name="z3048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2966"/>
    <w:bookmarkStart w:name="z3049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967"/>
    <w:bookmarkStart w:name="z3050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2968"/>
    <w:bookmarkStart w:name="z3051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969"/>
    <w:bookmarkStart w:name="z3052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2970"/>
    <w:bookmarkStart w:name="z3053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2971"/>
    <w:bookmarkStart w:name="z3054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972"/>
    <w:bookmarkStart w:name="z3055" w:id="2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973"/>
    <w:bookmarkStart w:name="z3056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974"/>
    <w:bookmarkStart w:name="z3057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2975"/>
    <w:bookmarkStart w:name="z3058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2976"/>
    <w:bookmarkStart w:name="z3059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977"/>
    <w:bookmarkStart w:name="z3060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2978"/>
    <w:bookmarkStart w:name="z3061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2979"/>
    <w:bookmarkStart w:name="z3062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2980"/>
    <w:bookmarkStart w:name="z3063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2981"/>
    <w:bookmarkStart w:name="z3064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2982"/>
    <w:bookmarkStart w:name="z3065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2983"/>
    <w:bookmarkStart w:name="z3066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2984"/>
    <w:bookmarkStart w:name="z3067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985"/>
    <w:bookmarkStart w:name="z3068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2986"/>
    <w:bookmarkStart w:name="z3069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2987"/>
    <w:bookmarkStart w:name="z3070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2988"/>
    <w:bookmarkStart w:name="z3071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2989"/>
    <w:bookmarkStart w:name="z3072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города и Республики Казахстан осуществляется по согласованию с Министром;</w:t>
      </w:r>
    </w:p>
    <w:bookmarkEnd w:id="2990"/>
    <w:bookmarkStart w:name="z3073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2991"/>
    <w:bookmarkStart w:name="z3074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2992"/>
    <w:bookmarkStart w:name="z3075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2993"/>
    <w:bookmarkStart w:name="z3076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2994"/>
    <w:bookmarkStart w:name="z3077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2995"/>
    <w:bookmarkStart w:name="z3078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2996"/>
    <w:bookmarkStart w:name="z3079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2997"/>
    <w:bookmarkStart w:name="z3080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998"/>
    <w:bookmarkStart w:name="z3081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2999"/>
    <w:bookmarkStart w:name="z3082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3000"/>
    <w:bookmarkStart w:name="z3083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3001"/>
    <w:bookmarkStart w:name="z3084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3002"/>
    <w:bookmarkStart w:name="z3085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3003"/>
    <w:bookmarkStart w:name="z3086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3004"/>
    <w:bookmarkStart w:name="z3087" w:id="3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005"/>
    <w:bookmarkStart w:name="z3088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006"/>
    <w:bookmarkStart w:name="z3089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07"/>
    <w:bookmarkStart w:name="z3090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3008"/>
    <w:bookmarkStart w:name="z3091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09"/>
    <w:bookmarkStart w:name="z3092" w:id="3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010"/>
    <w:bookmarkStart w:name="z3093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0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3096" w:id="3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Туркестанской области Министерства по чрезвычайным ситуациям Республики Казахстан</w:t>
      </w:r>
    </w:p>
    <w:bookmarkEnd w:id="3012"/>
    <w:bookmarkStart w:name="z3097" w:id="3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13"/>
    <w:bookmarkStart w:name="z3098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Туркестанской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3014"/>
    <w:bookmarkStart w:name="z3099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15"/>
    <w:bookmarkStart w:name="z3100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016"/>
    <w:bookmarkStart w:name="z3101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017"/>
    <w:bookmarkStart w:name="z3102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3018"/>
    <w:bookmarkStart w:name="z3103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019"/>
    <w:bookmarkStart w:name="z3104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020"/>
    <w:bookmarkStart w:name="z3105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161200, Туркестанская область, город Туркестан, микрорайон Жаңа Қала, улица 13, строение 23.</w:t>
      </w:r>
    </w:p>
    <w:bookmarkEnd w:id="3021"/>
    <w:bookmarkStart w:name="z3106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Туркестанской области Министерства по чрезвычайным ситуациям Республики Казахстан".</w:t>
      </w:r>
    </w:p>
    <w:bookmarkEnd w:id="3022"/>
    <w:bookmarkStart w:name="z3107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023"/>
    <w:bookmarkStart w:name="z3108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3024"/>
    <w:bookmarkStart w:name="z3109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025"/>
    <w:bookmarkStart w:name="z3110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026"/>
    <w:bookmarkStart w:name="z3111" w:id="3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027"/>
    <w:bookmarkStart w:name="z3112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028"/>
    <w:bookmarkStart w:name="z3113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3029"/>
    <w:bookmarkStart w:name="z3114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3030"/>
    <w:bookmarkStart w:name="z3115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3031"/>
    <w:bookmarkStart w:name="z3116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3032"/>
    <w:bookmarkStart w:name="z3117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3033"/>
    <w:bookmarkStart w:name="z3118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3034"/>
    <w:bookmarkStart w:name="z3119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35"/>
    <w:bookmarkStart w:name="z3120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3036"/>
    <w:bookmarkStart w:name="z3121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3037"/>
    <w:bookmarkStart w:name="z3122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3038"/>
    <w:bookmarkStart w:name="z3123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3039"/>
    <w:bookmarkStart w:name="z3124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3040"/>
    <w:bookmarkStart w:name="z3125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041"/>
    <w:bookmarkStart w:name="z3126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3042"/>
    <w:bookmarkStart w:name="z3127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043"/>
    <w:bookmarkStart w:name="z3128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3044"/>
    <w:bookmarkStart w:name="z3129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45"/>
    <w:bookmarkStart w:name="z3130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3046"/>
    <w:bookmarkStart w:name="z3131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047"/>
    <w:bookmarkStart w:name="z3132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3048"/>
    <w:bookmarkStart w:name="z3133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3049"/>
    <w:bookmarkStart w:name="z3134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3050"/>
    <w:bookmarkStart w:name="z3135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3051"/>
    <w:bookmarkStart w:name="z3136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3052"/>
    <w:bookmarkStart w:name="z3137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3053"/>
    <w:bookmarkStart w:name="z3138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3054"/>
    <w:bookmarkStart w:name="z3139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3055"/>
    <w:bookmarkStart w:name="z3140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3056"/>
    <w:bookmarkStart w:name="z3141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3057"/>
    <w:bookmarkStart w:name="z3142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3058"/>
    <w:bookmarkStart w:name="z3143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3059"/>
    <w:bookmarkStart w:name="z3144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3060"/>
    <w:bookmarkStart w:name="z3145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3061"/>
    <w:bookmarkStart w:name="z3146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3062"/>
    <w:bookmarkStart w:name="z3147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3063"/>
    <w:bookmarkStart w:name="z3148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3064"/>
    <w:bookmarkStart w:name="z3149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3065"/>
    <w:bookmarkStart w:name="z3150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3066"/>
    <w:bookmarkStart w:name="z3151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3067"/>
    <w:bookmarkStart w:name="z3152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3068"/>
    <w:bookmarkStart w:name="z3153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3069"/>
    <w:bookmarkStart w:name="z3154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3070"/>
    <w:bookmarkStart w:name="z3155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3071"/>
    <w:bookmarkStart w:name="z3156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3072"/>
    <w:bookmarkStart w:name="z3157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3073"/>
    <w:bookmarkStart w:name="z3158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3074"/>
    <w:bookmarkStart w:name="z3159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3075"/>
    <w:bookmarkStart w:name="z3160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076"/>
    <w:bookmarkStart w:name="z3161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3077"/>
    <w:bookmarkStart w:name="z3162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3078"/>
    <w:bookmarkStart w:name="z3163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3079"/>
    <w:bookmarkStart w:name="z3164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3080"/>
    <w:bookmarkStart w:name="z3165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081"/>
    <w:bookmarkStart w:name="z3166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3082"/>
    <w:bookmarkStart w:name="z3167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3083"/>
    <w:bookmarkStart w:name="z3168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3084"/>
    <w:bookmarkStart w:name="z3169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3085"/>
    <w:bookmarkStart w:name="z3170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3086"/>
    <w:bookmarkStart w:name="z3171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3087"/>
    <w:bookmarkStart w:name="z3172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3088"/>
    <w:bookmarkStart w:name="z3173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3089"/>
    <w:bookmarkStart w:name="z3174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3090"/>
    <w:bookmarkStart w:name="z3175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3091"/>
    <w:bookmarkStart w:name="z3176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092"/>
    <w:bookmarkStart w:name="z3177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093"/>
    <w:bookmarkStart w:name="z3178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3094"/>
    <w:bookmarkStart w:name="z3179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3095"/>
    <w:bookmarkStart w:name="z3180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3096"/>
    <w:bookmarkStart w:name="z3181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3097"/>
    <w:bookmarkStart w:name="z3182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098"/>
    <w:bookmarkStart w:name="z3183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3099"/>
    <w:bookmarkStart w:name="z3184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3100"/>
    <w:bookmarkStart w:name="z3185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3101"/>
    <w:bookmarkStart w:name="z3186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102"/>
    <w:bookmarkStart w:name="z3187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3103"/>
    <w:bookmarkStart w:name="z3188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104"/>
    <w:bookmarkStart w:name="z3189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3105"/>
    <w:bookmarkStart w:name="z3190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3106"/>
    <w:bookmarkStart w:name="z3191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3107"/>
    <w:bookmarkStart w:name="z3192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3108"/>
    <w:bookmarkStart w:name="z3193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3109"/>
    <w:bookmarkStart w:name="z3194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3110"/>
    <w:bookmarkStart w:name="z3195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3111"/>
    <w:bookmarkStart w:name="z3196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3112"/>
    <w:bookmarkStart w:name="z3197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3113"/>
    <w:bookmarkStart w:name="z3198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3114"/>
    <w:bookmarkStart w:name="z3199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3115"/>
    <w:bookmarkStart w:name="z3200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3116"/>
    <w:bookmarkStart w:name="z3201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3117"/>
    <w:bookmarkStart w:name="z3202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3118"/>
    <w:bookmarkStart w:name="z3203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3119"/>
    <w:bookmarkStart w:name="z3204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3120"/>
    <w:bookmarkStart w:name="z3205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3121"/>
    <w:bookmarkStart w:name="z3206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3122"/>
    <w:bookmarkStart w:name="z3207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3123"/>
    <w:bookmarkStart w:name="z3208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3124"/>
    <w:bookmarkStart w:name="z3209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3125"/>
    <w:bookmarkStart w:name="z3210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3126"/>
    <w:bookmarkStart w:name="z3211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3127"/>
    <w:bookmarkStart w:name="z3212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3128"/>
    <w:bookmarkStart w:name="z3213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3129"/>
    <w:bookmarkStart w:name="z3214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3130"/>
    <w:bookmarkStart w:name="z3215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3131"/>
    <w:bookmarkStart w:name="z3216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3132"/>
    <w:bookmarkStart w:name="z3217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133"/>
    <w:bookmarkStart w:name="z3218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3134"/>
    <w:bookmarkStart w:name="z3219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135"/>
    <w:bookmarkStart w:name="z3220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3136"/>
    <w:bookmarkStart w:name="z3221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3137"/>
    <w:bookmarkStart w:name="z3222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138"/>
    <w:bookmarkStart w:name="z3223" w:id="3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139"/>
    <w:bookmarkStart w:name="z3224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140"/>
    <w:bookmarkStart w:name="z3225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3141"/>
    <w:bookmarkStart w:name="z3226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3142"/>
    <w:bookmarkStart w:name="z3227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143"/>
    <w:bookmarkStart w:name="z3228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3144"/>
    <w:bookmarkStart w:name="z3229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3145"/>
    <w:bookmarkStart w:name="z3230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3146"/>
    <w:bookmarkStart w:name="z3231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3147"/>
    <w:bookmarkStart w:name="z3232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3148"/>
    <w:bookmarkStart w:name="z3233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3149"/>
    <w:bookmarkStart w:name="z3234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3150"/>
    <w:bookmarkStart w:name="z3235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3151"/>
    <w:bookmarkStart w:name="z3236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3152"/>
    <w:bookmarkStart w:name="z3237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3153"/>
    <w:bookmarkStart w:name="z3238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3154"/>
    <w:bookmarkStart w:name="z3239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3155"/>
    <w:bookmarkStart w:name="z3240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3156"/>
    <w:bookmarkStart w:name="z3241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3157"/>
    <w:bookmarkStart w:name="z3242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3158"/>
    <w:bookmarkStart w:name="z3243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3159"/>
    <w:bookmarkStart w:name="z3244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3160"/>
    <w:bookmarkStart w:name="z3245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3161"/>
    <w:bookmarkStart w:name="z3246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3162"/>
    <w:bookmarkStart w:name="z3247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3163"/>
    <w:bookmarkStart w:name="z3248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3164"/>
    <w:bookmarkStart w:name="z3249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3165"/>
    <w:bookmarkStart w:name="z3250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3166"/>
    <w:bookmarkStart w:name="z3251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3167"/>
    <w:bookmarkStart w:name="z3252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3168"/>
    <w:bookmarkStart w:name="z3253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3169"/>
    <w:bookmarkStart w:name="z3254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3170"/>
    <w:bookmarkStart w:name="z3255" w:id="3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171"/>
    <w:bookmarkStart w:name="z3256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172"/>
    <w:bookmarkStart w:name="z3257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173"/>
    <w:bookmarkStart w:name="z3258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3174"/>
    <w:bookmarkStart w:name="z3259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75"/>
    <w:bookmarkStart w:name="z3260" w:id="3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176"/>
    <w:bookmarkStart w:name="z3261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3264" w:id="3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области Ұлытау Министерства по чрезвычайным ситуациям Республики Казахстан</w:t>
      </w:r>
    </w:p>
    <w:bookmarkEnd w:id="3178"/>
    <w:bookmarkStart w:name="z3265" w:id="3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79"/>
    <w:bookmarkStart w:name="z326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области Ұлытау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3180"/>
    <w:bookmarkStart w:name="z326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81"/>
    <w:bookmarkStart w:name="z326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182"/>
    <w:bookmarkStart w:name="z326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183"/>
    <w:bookmarkStart w:name="z327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184"/>
    <w:bookmarkStart w:name="z327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3185"/>
    <w:bookmarkStart w:name="z327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186"/>
    <w:bookmarkStart w:name="z327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100600, область Ұлытау, город Жезказган, ул. Тарадая, 6.</w:t>
      </w:r>
    </w:p>
    <w:bookmarkEnd w:id="3187"/>
    <w:bookmarkStart w:name="z327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области Ұлытау Министерства по чрезвычайным ситуациям Республики Казахстан".</w:t>
      </w:r>
    </w:p>
    <w:bookmarkEnd w:id="3188"/>
    <w:bookmarkStart w:name="z327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189"/>
    <w:bookmarkStart w:name="z327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3190"/>
    <w:bookmarkStart w:name="z327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191"/>
    <w:bookmarkStart w:name="z327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192"/>
    <w:bookmarkStart w:name="z3279" w:id="3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193"/>
    <w:bookmarkStart w:name="z328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194"/>
    <w:bookmarkStart w:name="z328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3195"/>
    <w:bookmarkStart w:name="z328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3196"/>
    <w:bookmarkStart w:name="z328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3197"/>
    <w:bookmarkStart w:name="z328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3198"/>
    <w:bookmarkStart w:name="z328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3199"/>
    <w:bookmarkStart w:name="z328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3200"/>
    <w:bookmarkStart w:name="z328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201"/>
    <w:bookmarkStart w:name="z328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3202"/>
    <w:bookmarkStart w:name="z328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3203"/>
    <w:bookmarkStart w:name="z329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3204"/>
    <w:bookmarkStart w:name="z329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3205"/>
    <w:bookmarkStart w:name="z329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3206"/>
    <w:bookmarkStart w:name="z329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207"/>
    <w:bookmarkStart w:name="z329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3208"/>
    <w:bookmarkStart w:name="z329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209"/>
    <w:bookmarkStart w:name="z329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3210"/>
    <w:bookmarkStart w:name="z329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11"/>
    <w:bookmarkStart w:name="z3298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3212"/>
    <w:bookmarkStart w:name="z329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213"/>
    <w:bookmarkStart w:name="z330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3214"/>
    <w:bookmarkStart w:name="z330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3215"/>
    <w:bookmarkStart w:name="z330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3216"/>
    <w:bookmarkStart w:name="z330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3217"/>
    <w:bookmarkStart w:name="z330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3218"/>
    <w:bookmarkStart w:name="z330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3219"/>
    <w:bookmarkStart w:name="z330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3220"/>
    <w:bookmarkStart w:name="z330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3221"/>
    <w:bookmarkStart w:name="z330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3222"/>
    <w:bookmarkStart w:name="z330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3223"/>
    <w:bookmarkStart w:name="z331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3224"/>
    <w:bookmarkStart w:name="z331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3225"/>
    <w:bookmarkStart w:name="z331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3226"/>
    <w:bookmarkStart w:name="z331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3227"/>
    <w:bookmarkStart w:name="z3314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3228"/>
    <w:bookmarkStart w:name="z3315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3229"/>
    <w:bookmarkStart w:name="z331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3230"/>
    <w:bookmarkStart w:name="z331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3231"/>
    <w:bookmarkStart w:name="z331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3232"/>
    <w:bookmarkStart w:name="z3319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3233"/>
    <w:bookmarkStart w:name="z332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3234"/>
    <w:bookmarkStart w:name="z3321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3235"/>
    <w:bookmarkStart w:name="z332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3236"/>
    <w:bookmarkStart w:name="z3323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3237"/>
    <w:bookmarkStart w:name="z332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3238"/>
    <w:bookmarkStart w:name="z332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3239"/>
    <w:bookmarkStart w:name="z3326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3240"/>
    <w:bookmarkStart w:name="z3327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3241"/>
    <w:bookmarkStart w:name="z332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242"/>
    <w:bookmarkStart w:name="z332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3243"/>
    <w:bookmarkStart w:name="z333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3244"/>
    <w:bookmarkStart w:name="z333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3245"/>
    <w:bookmarkStart w:name="z3332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3246"/>
    <w:bookmarkStart w:name="z3333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247"/>
    <w:bookmarkStart w:name="z333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3248"/>
    <w:bookmarkStart w:name="z333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3249"/>
    <w:bookmarkStart w:name="z333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3250"/>
    <w:bookmarkStart w:name="z3337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3251"/>
    <w:bookmarkStart w:name="z3338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3252"/>
    <w:bookmarkStart w:name="z3339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3253"/>
    <w:bookmarkStart w:name="z334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3254"/>
    <w:bookmarkStart w:name="z334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3255"/>
    <w:bookmarkStart w:name="z3342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3256"/>
    <w:bookmarkStart w:name="z334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3257"/>
    <w:bookmarkStart w:name="z3344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258"/>
    <w:bookmarkStart w:name="z334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259"/>
    <w:bookmarkStart w:name="z3346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3260"/>
    <w:bookmarkStart w:name="z334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3261"/>
    <w:bookmarkStart w:name="z334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3262"/>
    <w:bookmarkStart w:name="z3349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3263"/>
    <w:bookmarkStart w:name="z3350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264"/>
    <w:bookmarkStart w:name="z335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3265"/>
    <w:bookmarkStart w:name="z3352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3266"/>
    <w:bookmarkStart w:name="z3353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3267"/>
    <w:bookmarkStart w:name="z335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268"/>
    <w:bookmarkStart w:name="z335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3269"/>
    <w:bookmarkStart w:name="z335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270"/>
    <w:bookmarkStart w:name="z335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3271"/>
    <w:bookmarkStart w:name="z3358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3272"/>
    <w:bookmarkStart w:name="z335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3273"/>
    <w:bookmarkStart w:name="z3360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3274"/>
    <w:bookmarkStart w:name="z3361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3275"/>
    <w:bookmarkStart w:name="z3362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3276"/>
    <w:bookmarkStart w:name="z336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3277"/>
    <w:bookmarkStart w:name="z336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3278"/>
    <w:bookmarkStart w:name="z3365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3279"/>
    <w:bookmarkStart w:name="z336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3280"/>
    <w:bookmarkStart w:name="z336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3281"/>
    <w:bookmarkStart w:name="z336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3282"/>
    <w:bookmarkStart w:name="z336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3283"/>
    <w:bookmarkStart w:name="z3370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3284"/>
    <w:bookmarkStart w:name="z337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3285"/>
    <w:bookmarkStart w:name="z337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3286"/>
    <w:bookmarkStart w:name="z337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3287"/>
    <w:bookmarkStart w:name="z337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3288"/>
    <w:bookmarkStart w:name="z337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3289"/>
    <w:bookmarkStart w:name="z337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3290"/>
    <w:bookmarkStart w:name="z337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3291"/>
    <w:bookmarkStart w:name="z3378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3292"/>
    <w:bookmarkStart w:name="z337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3293"/>
    <w:bookmarkStart w:name="z338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3294"/>
    <w:bookmarkStart w:name="z3381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3295"/>
    <w:bookmarkStart w:name="z3382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3296"/>
    <w:bookmarkStart w:name="z338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3297"/>
    <w:bookmarkStart w:name="z338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3298"/>
    <w:bookmarkStart w:name="z338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299"/>
    <w:bookmarkStart w:name="z3386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3300"/>
    <w:bookmarkStart w:name="z338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301"/>
    <w:bookmarkStart w:name="z3388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3302"/>
    <w:bookmarkStart w:name="z3389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3303"/>
    <w:bookmarkStart w:name="z3390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304"/>
    <w:bookmarkStart w:name="z3391" w:id="3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 при организации его деятельности</w:t>
      </w:r>
    </w:p>
    <w:bookmarkEnd w:id="3305"/>
    <w:bookmarkStart w:name="z339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306"/>
    <w:bookmarkStart w:name="z339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3307"/>
    <w:bookmarkStart w:name="z3394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3308"/>
    <w:bookmarkStart w:name="z339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309"/>
    <w:bookmarkStart w:name="z3396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3310"/>
    <w:bookmarkStart w:name="z339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3311"/>
    <w:bookmarkStart w:name="z339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3312"/>
    <w:bookmarkStart w:name="z3399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3313"/>
    <w:bookmarkStart w:name="z340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3314"/>
    <w:bookmarkStart w:name="z3401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3315"/>
    <w:bookmarkStart w:name="z340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3316"/>
    <w:bookmarkStart w:name="z3403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3317"/>
    <w:bookmarkStart w:name="z3404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3318"/>
    <w:bookmarkStart w:name="z3405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3319"/>
    <w:bookmarkStart w:name="z340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3320"/>
    <w:bookmarkStart w:name="z340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3321"/>
    <w:bookmarkStart w:name="z3408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3322"/>
    <w:bookmarkStart w:name="z3409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3323"/>
    <w:bookmarkStart w:name="z3410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3324"/>
    <w:bookmarkStart w:name="z341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3325"/>
    <w:bookmarkStart w:name="z341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3326"/>
    <w:bookmarkStart w:name="z3413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3327"/>
    <w:bookmarkStart w:name="z341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3328"/>
    <w:bookmarkStart w:name="z341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3329"/>
    <w:bookmarkStart w:name="z341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3330"/>
    <w:bookmarkStart w:name="z341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3331"/>
    <w:bookmarkStart w:name="z3418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3332"/>
    <w:bookmarkStart w:name="z3419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3333"/>
    <w:bookmarkStart w:name="z342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3334"/>
    <w:bookmarkStart w:name="z342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3335"/>
    <w:bookmarkStart w:name="z342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3336"/>
    <w:bookmarkStart w:name="z3423" w:id="3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337"/>
    <w:bookmarkStart w:name="z342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338"/>
    <w:bookmarkStart w:name="z342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39"/>
    <w:bookmarkStart w:name="z342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3340"/>
    <w:bookmarkStart w:name="z342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41"/>
    <w:bookmarkStart w:name="z3428" w:id="3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342"/>
    <w:bookmarkStart w:name="z342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3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