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31054" w14:textId="d1310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Руководителя Бюро национальной статистики Агентства по стратегическому планированию и реформам Республики Казахстан от 16 января 2024 года № 5 "Об утверждении Плана мероприятий по проведению национальной сельскохозяйственной переписи Республики Казахстан в 2025 году"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Руководителя Бюро национальной статистики Агентства по стратегическому планированию и реформам Республики Казахстан от 10 декабря 2025 года № 254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Руководителя Бюро национальной статистики Агентства по стратегическому планированию и реформам Республики Казахстан от 16 января 2024 года № 5 "Об утверждении Плана мероприятий по проведению национальной сельскохозяйственной переписи Республики Казахстан в 2025 году"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Плане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мероприятий по проведению национальной сельскохозяйственной переписи Республики Казахстан в 2025 году, утвержденном указанным приказом: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22,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баз данных национальной сельскохозяйственной переписи Республики Казахстан в 2025 году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выходных таблиц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БНС АСПР,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РГП ИВЦ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2025 года-IV квартал 2026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выделенных средств, в рамках бюджетной программы 002 "Обеспечение представления статистической информации" подпрограммы 101 "Проведение национальной переписи населения и сельскохозяйственной переписи Республики Казахстан"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</w:tr>
    </w:tbl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23, изложить в следующей редакции: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 публикация итогов национальной сельскохозяйственной переписи Республики Казахстан в 2025 году: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краткие предварительные итоги;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окончательные детализированные итоги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статистические публикации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БНС АСПР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декабрь 2025 года-январь 2026 года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III-IV кварталы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выделенных средств, в рамках бюджетной программы 002 "Обеспечение представления статистической информации" подпрограммы 101 "Проведение национальной переписи населения и сельскохозяйственной переписи Республики Казахстан"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</w:tr>
    </w:tbl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статистики сельского хозяйства и национальных переписей Бюро национальной статистики Агентства по стратегическому планированию и реформам Республики Казахстан обеспечить в установленном законодательством порядке: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размещение настоящего приказа на интернет-ресурсе Бюро национальной статистики Агентства по стратегическому планированию и реформам Республики Казахстан;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приказа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доведение настоящего приказа до заинтересованных государственных и местных исполнительных органов, структурных и территориальных подразделений Бюро национальной статистики Агентства по стратегическому планированию и реформам Республики Казахстан и Республиканского государственного предприятия на праве хозяйственного ведения "Информационно-вычислительный центр Бюро национальной статистики Агентства по стратегическому планированию и реформам Республики Казахстан" для сведения.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оставляю за собой.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подписания.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И.о. Руководителя Бюро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национальной статистики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Агентства по стратегическому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планированию и реформам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Шауенова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