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43fdc" w14:textId="4343f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определения стоимости услуг по консультативному сопровождению проектов государственно-частного партнерства, в том числе концессионных проектов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- Министра национальной экономики Республики Казахстан от 30 мая 2025 года № 47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Введение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национальной экономики Республики Казахстан, утвержденного постановлением Правительства Республики Казахстан от 24 сентября 2014 года № 1011,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стоимости услуг по консультативному сопровождению проектов государственно-частного партнерства, в том числе концессионных проектов.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инвестиционной политики и развития финансового сектора Министерства национальной экономики Республики Казахстан в установленном законодательством порядке обеспечить в течение пяти рабочих дней со дня подписания настоящего приказа его направление для размещения в Эталонном контрольном банке нормативных правовых актов Республики Казахстан и на интернет-ресурсе Министерства национальной экономики Республики Казахстан после его первого официального опубликования.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национальной экономики Республики Казахстан.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опубликования, за исключением пункта 6 приложения настоящего приказа, который вводится в действие с 1 января 2026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Премьер-Министра –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Министр национальной экономики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Жумангарин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1" w:id="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– Министр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2025 года № 47</w:t>
            </w:r>
          </w:p>
        </w:tc>
      </w:tr>
    </w:tbl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определения стоимости услуг по консультативному сопровождению проектов государственно-частного партнерства, в том числе концессионных проектов</w:t>
      </w:r>
    </w:p>
    <w:bookmarkEnd w:id="6"/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 Методика определения стоимости услуг по консультативному сопровождению проектов государственно-частного партнерства (далее – ГЧП), в том числе концессионных проектов (далее – Методика) разработана в целях обеспечения рационального использования бюджетных средств по бюджетным программам по консультативному сопровождению проектов ГЧП и носит рекомендательный характер.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Стоимость услуг по консультативному сопровождению проектов ГЧП в том числе концессионных проектов (далее – услуги), определяется центральными и местными исполнительными органами согласно настоящей Методике.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Услуги по консультативному сопровождению проектов ГЧП включают: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определении частного партнера способом конкурса в случае государственной инициативы: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разработку конкурсной документации, в том числе: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разработку конкурсных условий;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разработку информационного листа по проекту или разработку технико-экономического обоснования (далее – ТЭО);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мероприятий по поиску и привлечению потенциальных инвесторов, в том числе проведение публичных презентаций, роуд-шоу, конференций, рекламных кампаний (при необходимости);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разработку проекта договора ГЧП;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изменений и дополнений в утвержденную конкурсную документацию (корректировка);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участие в переговорах по договору ГЧП, в том числе по прямому соглашению с кредиторами частного партнера (при необходимости);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определении частного партнера способом конкурса в случае частной инициативы: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разработку конкурсной документации, в том числе: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разработку конкурсных условий;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разработку технико-технологического раздела ТЭО для проектов, предусматривающих строительство новых объектов, изменение (реконструкцию, расширение, техническое перевооружение, модернизацию, капитальный ремонт) существующих объектов (зданий, сооружений и их комплексов, коммуникаций);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мероприятий по поиску и привлечению потенциальных инвесторов, в том числе проведение публичных презентаций, роуд-шоу, конференций, рекламных кампаний (при необходимости);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переговорах по договору ГЧП, в том числе по прямому соглашению с кредиторами частного партнера (при необходимости);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определении частного партнера способом прямых переговоров: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переговорах по договору ГЧП, в том числе по прямому соглашению с кредиторами частного партнера (при необходимости).</w:t>
      </w:r>
    </w:p>
    <w:bookmarkEnd w:id="26"/>
    <w:bookmarkStart w:name="z34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Расчет стоимости услуг по консультативному сопровождению проектов ГЧП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зависимости от специфики проекта ГЧП для расчета стоимости конкретной услуги используются поправочные коэффициенты к стоимости услуг по консультативному сопровождению проектов государственно-частного партнерства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 путем умножения суммы соответствующих коэффициентов на стоимость 1 человека-часа и нормативные трудозатраты: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P = с * l * (k1 + k2) + exp, 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 P – стоимость услуги по консультативному сопровождению проектов ГЧП без учета налога на добавленную стоимость;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– стоимость 1 человеко-часа без учета налога на добавленную стоимость;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l – базовые нормативные трудозатраты на единицу услуги,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 – поправочные коэффициенты к стоимости услуг;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exp – расходы на привязку проектно-сметной документации, типового проекта, типового проектного решения, проекта повторного применения (при необходимости).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Стоимость человеко-часа по республиканским проектам составляет 6 358,57 (шесть тысяч триста пятьдесят восемь тенге пятьдесят семь тиын) тенге без учета налога на добавленную стоимость.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Стоимость человеко-часа по местным проектам утверждается соответствующим правовым актом местного исполнительного органа, определяющим юридическое лицо на оказание консультативного сопровождения.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Расчет стоимости работы по подготовке проектной документации, а также расходов по привязке проектно-сметной документации типового проекта, типового проектного решения, проекта повторного применения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по делам строительства и жилищно-коммунального хозяйства Министерства индустрии и инфраструктурного развития Республики Казахстан от 1 декабря 2022 года № 223-НҚ "Об утверждении нормативных документов по ценообразованию в строительстве".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 услугам по консультативному сопровождению проектов ГЧП привлекаются аккредитованные юридические лица. Исходя из специфики проектов ГЧП поставщиком услуг привлекаются услуги третьих сторон (при необходимости).</w:t>
      </w:r>
    </w:p>
    <w:bookmarkEnd w:id="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определения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стоимости услуг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консультативному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сопровождению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государственно-частного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партнерства</w:t>
            </w:r>
          </w:p>
        </w:tc>
      </w:tr>
    </w:tbl>
    <w:bookmarkStart w:name="z47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Поправочные коэффициенты к стоимости услуг по консультативному сопровождению проектов государственно-частного партнерства (далее – ГЧП)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коэффициента, k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Предполагаемая стоимость создания объекта ГЧП: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менее 4 000 000 месячных расчетных показателей (далее – МРП)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свыше 4 000 000 МРП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Отраслевой коэффициент для технически сложных и уникальных проектов: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проектов со стоимостью менее 4 000 000 МРП;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проектов со стоимостью свыше 4 000 000 МРП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*определяется администратором бюджетных программ </w:t>
      </w:r>
    </w:p>
    <w:bookmarkEnd w:id="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определения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стоимости услуг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консультативному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сопровождению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государственно-частного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партнерства</w:t>
            </w:r>
          </w:p>
        </w:tc>
      </w:tr>
    </w:tbl>
    <w:bookmarkStart w:name="z51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Базовые нормативные трудозатраты на единицу услуги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Человеко-часы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конкурсной документации, 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конкурсных условий;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200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информационного листа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технико-экономического обоснования (далее – ТЭО), для проектов, не предусматривающих строительство новых объектов, изменение (реконструкцию, расширение, техническое перевооружение, модернизацию, капитальный ремонт) существующих объектов (зданий, сооружений и их комплексов, коммуникаций)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ТЭО для проектов, предусматривающих строительство новых объектов, изменение (реконструкцию, расширение, техническое перевооружение, модернизацию, капитальный ремонт) существующих объектов (зданий, сооружений и их комплексов, коммуникаций)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технико-технологического раздела ТЭО для проектов, предусматривающих строительство новых объектов, изменение (реконструкцию, расширение, техническое перевооружение, модернизацию, капитальный ремонт) существующих объектов (зданий, сооружений и их комплексов, коммуникаций) при частной инициативе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проекта договора государственно-частного партнерства (далее - ГЧП)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изменений и дополнений в утвержденную конкурсную документацию (корректировка)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поиску и привлечению потенциальных инвесторов, в том числе проведение публичных презентаций, роуд-шоу, конференций, рекламных кампаний (при необходимости)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переговорах по договору ГЧП, в том числе по прямому соглашению с кредиторами частного партнера (при необходимости)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