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41c" w14:textId="86d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 декабря 2025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 – Министр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68899,57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