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50de" w14:textId="3a65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села, сельских округов Федоровского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29 декабря 2025 года № 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Банновского сельского округа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93476,0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16743,0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76679,0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94430,9 тысячи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-954,9 тысячи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954,9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Банновского сельского округа Федоровского района на 2026 год предусмотрены объемы бюджетных субвенций, передаваемых из районного бюджета в бюджет сельского округа в сумме 22179,0 тысяч тенге.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Вишневого сельского округа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30608,0 тысяч тенге, в том числе по: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5898,0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24649,0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30814,7 тысячи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-206,7 тысячи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Вишневого сельского округа Федоровского района на 2026 год предусмотрены объемы бюджетных субвенций, передаваемых из районного бюджета в бюджет сельского округа в сумме 23949,0 тысяч тенге.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Воронежского сельского округа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98355,0 тысяч тенге, в том числе по: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21633,0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420,0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76302,0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104721,1 тысячи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-6366,1 тысяч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6366,1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Воронежского сельского округа Федоровского района на 2026 год предусмотрены объемы бюджетных субвенций, передаваемых из районного бюджета в бюджет сельского округа в сумме 13802,0 тысяч тенге.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Камышинского сельского округа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93728,0 тысяч тенге, в том числе по: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14232,0 тысяч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221,0 тысяч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79275,0 тысяч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94150,5 тысячи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-422,5 тысячи тенге;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Камышинского сельского округа Федоровского района на 2026 год предусмотрены объемы бюджетных субвенций, передаваемых из районного бюджета в бюджет сельского округа в сумме 24775,0 тысяч тенге.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Коржинкольского сельского округа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61343,0 тысяч тенге, в том числе по: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14820,0 тысяч тенге;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3000,0 тысяч тенге;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43523,0 тысяч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70355,7 тысячи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-9012,7 тысячи тенге;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9012,7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Коржинкольского сельского округа Федоровского района на 2026 год предусмотрены объемы бюджетных субвенций, передаваемых из районного бюджета в бюджет сельского округа в сумме 13523,0 тысяч тенге.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Косаральского сельского округа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58368,0 тысяч тенге, в том числе по: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10353,0 тысяч тенге;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50,0 тысяч тенге;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47965,0 тысяч тенге;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60371,1 тысячи тенге;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-2003,1 тысячи тенге;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2003,1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Косаральского сельского округа Федоровского района на 2026 год предусмотрены объемы бюджетных субвенций, передаваемых из районного бюджета в бюджет сельского округа в сумме 17965,0 тысяч тенге.</w:t>
      </w:r>
    </w:p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Костряковского сельского округа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63984,0 тысяч тенге, в том числе по: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9042,0 тысяч тенге;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54942,0 тысяч тенге;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65261,5 тысячи тенге;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-1277,5 тысячи тенге;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1277,5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Костряковского сельского округа Федоровского района на 2026 год предусмотрены объемы бюджетных субвенций, передаваемых из районного бюджета в бюджет сельского округа в сумме 24942,0 тысяч тенге.</w:t>
      </w:r>
    </w:p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Ленинского сельского округа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65513,0 тысяч тенге, в том числе по: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14553,0 тысяч тенге;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41,0 тысяч тенге;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114,0 тысяч тенге;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50805,0 тысяч тенге;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66657,1 тысячи тенге;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-1144,1 тысячи тенге;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1144,1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Ленинского сельского округа Федоровского района на 2026 год предусмотрены объемы бюджетных субвенций, передаваемых из районного бюджета в бюджет сельского округа в сумме 20805,0 тысяч тенге.</w:t>
      </w:r>
    </w:p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Первомайского сельского округа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64157,0 тысяч тенге, в том числе по: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7418,0 тысяч тенге;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56739,0 тысяч тенге;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64503,5 тысячи тенге;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-346,5 тысячи тенге;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346,5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Первомайского сельского округа Федоровского района на 2026 год предусмотрены объемы бюджетных субвенций, передаваемых из районного бюджета в бюджет сельского округа в сумме 26739,0 тысяч тенге.</w:t>
      </w:r>
    </w:p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Пешковского сельского округа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50925,0 тысяч тенге, в том числе по: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50925,0 тысяч тенге;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0,0 тысяч тенге;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85775,6 тысячи тенге;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-34850,6 тысячи тенге;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34850,6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Федоровского сельского округа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275222,0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165700,0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109522,0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313596,9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-38374,9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38374,9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Федоровского сельского округа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193032,0 тысяч тенге, в том числе по: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165700,0 тысяч тенге;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27332,0 тысяч тенге;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193032,0 тысяч тенге;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Федоровского сельского округа Федоровского района на 2026 год предусмотрены объемы бюджетных изъятий, передаваемых из сельского округа в районный бюджет в сумме 13494,0 тысяч тенге.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села Новошумное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60770,0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10115,0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66220,9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-5450,9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5450,9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села Новошумное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30770,0 тысяч тенге, в том числе по: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10115,0 тысяч тенге;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20655,0 тысяч тенге;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30770,0 тысяч тенге;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Учесть, что в бюджете села Новошумное Федоровского района на 2026 год предусмотрены объемы бюджетных субвенций, передаваемых из районного бюджета в бюджет села в сумме 20655,0 тысяч тенге.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перечень бюджетных программ на очередной финансовый год в бюджетах села, сельских округов Федоровского района, подлежащих секвестру не установлен.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2026 года.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19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2026 год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19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2027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0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2028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0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Вишневого сельского округа Федоровского района на 2026 год</w:t>
      </w:r>
    </w:p>
    <w:bookmarkEnd w:id="169"/>
    <w:bookmarkStart w:name="z2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1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Вишневого сельского округа Федоровского района на 2027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1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Вишневого сельского округа Федоровского района на 2028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2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Воронежского сельского округа Федоровского района на 2026 год</w:t>
      </w:r>
    </w:p>
    <w:bookmarkEnd w:id="173"/>
    <w:bookmarkStart w:name="z22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2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Воронежского сельского округа Федоровского района на 2027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3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Воронежского сельского округа Федоровского района на 2028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3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Камышинского сельского округа Федоровского района на 2026 год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4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Камышинского сельского округа Федоровского района на 2027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4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Камышинского сельского округа Федоровского района на 2028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5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Коржинкольского сельского округа Федоровского района на 2026 год</w:t>
      </w:r>
    </w:p>
    <w:bookmarkEnd w:id="181"/>
    <w:bookmarkStart w:name="z25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5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Коржинкольского сельского округа Федоровского района на 2027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6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Коржинкольского сельского округа Федоровского района на 2028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6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Косаральского сельского округа Федоровского района на 2026 год</w:t>
      </w:r>
    </w:p>
    <w:bookmarkEnd w:id="185"/>
    <w:bookmarkStart w:name="z27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7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Косаральского сельского округа Федоровского района на 2027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7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Косаральского сельского округа Федоровского района на 2028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8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Костряковского сельского округа Федоровского района на 2026 год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8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Костряковского сельского округа Федоровского района на 2027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9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Костряковского сельского округа Федоровского района на 2028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Федоровского района на 2026 год</w:t>
      </w:r>
    </w:p>
    <w:bookmarkEnd w:id="193"/>
    <w:bookmarkStart w:name="z3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Федоровского района на 2027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0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Федоровского района на 2028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1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Федоровского района на 2026 год</w:t>
      </w:r>
    </w:p>
    <w:bookmarkEnd w:id="197"/>
    <w:bookmarkStart w:name="z3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1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Федоровского района на 2027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2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Федоровского района на 2028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2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2026 год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3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2027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3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2028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4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2026 год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4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2027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5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2028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5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Новошумное Федоровского района на 2026 год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маслихата Федоровского района Костанайской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6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Новошумное Федоровского района на 2027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36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Новошумное Федоровского района на 2028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