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75c20" w14:textId="c975c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декабря 2024 года № 158 "О бюджетах села, сельских округов Федоровского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10 февраля 2025 года № 160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Федоровский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бюджетах села, сельских округов Федоровского района на 2025-2027 годы" от 27 декабря 2024 года № 158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Банновского сельского округа Федоровского района на 2025-2027 годы согласно приложениям 1, 2 и 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126700,0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19471,0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65,0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640,0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106524,0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131829,7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-5129,7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5129,7 тысячи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Вишневого сельского округа Федоровского района на 2025-2027 годы согласно приложениям 4, 5 и 6 соответственно, в том числе на 2025 год в следующих объемах: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29512,0 тысяч тенге, в том числе по: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8931,0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61,0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21,0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20499,0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32324,9 тысячи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-2812,9 тысячи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2812,9 тысячи тенге.";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Воронежского сельского округа Федоровского района на 2025-2027 годы согласно приложениям 7, 8 и 9 соответственно, в том числе на 2025 год в следующих объемах: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34635,0 тысяч тенге, в том числе по: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19113,0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1582,0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653,0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13287,0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37799,3 тысячи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-3164,3 тысячи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3164,3 тысячи тенге.";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Камышинского сельского округа Федоровского района на 2025-2027 годы согласно приложениям 10, 11 и 12 соответственно, в том числе на 2025 год в следующих объемах: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41320,0 тысяч тенге, в том числе по: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18316,0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515,0 тысяч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475,0 тысяч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22014,0 тысяч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50280,7 тысячи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-8960,7 тысячи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8960,7 тысячи тенге.";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Коржинкольского сельского округа Федоровского района на 2025-2027 годы согласно приложениям 13, 14 и 15 соответственно, в том числе на 2025 год в следующих объемах: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28565,0 тысяч тенге, в том числе по: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17520,0 тысяч тенге;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231,0 тысяч тенге;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574,0 тысяч тенге;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10240,0 тысяч тенге;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33268,8 тысячи тенге;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-4703,8 тысячи тенге;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4703,8 тысячи тенге.";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Косаральского сельского округа Федоровского района на 2025-2027 годы согласно приложениям 16, 17 и 18 соответственно, в том числе на 2025 год в следующих объемах: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31895,0 тысяч тенге, в том числе по: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10822,0 тысяч тенге;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116,0 тысяч тенге;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76,0 тысяч тенге;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20881,0 тысяч тенге;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34759,6 тысячи тенге;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-2864,6 тысячи тенге;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2864,6 тысячи тенге.";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Костряковского сельского округа Федоровского района на 2025-2027 годы согласно приложениям 19, 20 и 21 соответственно, в том числе на 2025 год в следующих объемах: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113543,0 тысяч тенге, в том числе по: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11855,0 тысяч тенге;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175,0 тысяч тенге;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481,0 тысяч тенге;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101032,0 тысяч тенге;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117314,4 тысячи тенге;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-3771,4 тысячи тенге;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3771,4 тысячи тенге.";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Ленинского сельского округа Федоровского района на 2025-2027 годы согласно приложениям 22, 23 и 24 соответственно, в том числе на 2025 год в следующих объемах: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46140,0 тысяч тенге, в том числе по: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15711,0 тысяч тенге;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41,0 тысяч тенге;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114,0 тысяч тенге;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30274,0 тысяч тенге;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48428,6 тысячи тенге;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-2288,6 тысячи тенге;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2288,6 тысячи тенге.";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Первомайского сельского округа Федоровского района на 2025-2027 годы согласно приложениям 25, 26 и 27 соответственно, в том числе на 2025 год в следующих объемах: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208597,0 тысяч тенге, в том числе по: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10819,0 тысяч тенге;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162,0 тысяч тенге;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122,0 тысяч тенге;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197494,0 тысяч тенге;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209016,8 тысячи тенге;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-419,8 тысячи тенге;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419,8 тысячи тенге.";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Утвердить бюджет Пешковского сельского округа Федоровского района на 2025-2027 годы согласно приложениям 28, 29 и 30 соответственно, в том числе на 2025 год в следующих объемах: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232942,0 тысяч тенге, в том числе по: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48430,0 тысяч тенге;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59,0 тысяч тенге;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120,0 тысяч тенге;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184333,0 тысяч тенге;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252750,0 тысяч тенге;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-19808,0 тысячи тенге;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19808,0 тысячи тенге.";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Утвердить бюджет Федоровского сельского округа Федоровского района на 2025-2027 годы согласно приложениям 31, 32 и 33 соответственно, в том числе на 2025 год в следующих объемах: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666979,0 тысяч тенге, в том числе по: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148047,0 тысяч тенге;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3453,0 тысяч тенге;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3441,0 тысяч тенге;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512038,0 тысяч тенге;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691958,0 тысяч тенге;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39"/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40"/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41"/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42"/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-24979,0 тысячи тенге;</w:t>
      </w:r>
    </w:p>
    <w:bookmarkEnd w:id="143"/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24979,0 тысячи тенге.";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Утвердить бюджет села Новошумное Федоровского района на 2025-2027 годы согласно приложениям 34, 35 и 36 соответственно, в том числе на 2025 год в следующих объемах:</w:t>
      </w:r>
    </w:p>
    <w:bookmarkEnd w:id="145"/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26780,0 тысяч тенге, в том числе по:</w:t>
      </w:r>
    </w:p>
    <w:bookmarkEnd w:id="146"/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10159,0 тысяч тенге;</w:t>
      </w:r>
    </w:p>
    <w:bookmarkEnd w:id="147"/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84,0 тысяч тенге;</w:t>
      </w:r>
    </w:p>
    <w:bookmarkEnd w:id="148"/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44,0 тысяч тенге;</w:t>
      </w:r>
    </w:p>
    <w:bookmarkEnd w:id="149"/>
    <w:bookmarkStart w:name="z1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16493,0 тысяч тенге;</w:t>
      </w:r>
    </w:p>
    <w:bookmarkEnd w:id="150"/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27088,1 тысячи тенге;</w:t>
      </w:r>
    </w:p>
    <w:bookmarkEnd w:id="151"/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52"/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53"/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54"/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-308,1 тысячи тенге;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308,1 тысячи тенге.";</w:t>
      </w:r>
    </w:p>
    <w:bookmarkEnd w:id="1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7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Федоровского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</w:t>
            </w:r>
          </w:p>
        </w:tc>
      </w:tr>
    </w:tbl>
    <w:bookmarkStart w:name="z185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Банновского сельского округа Федоровского района на 2025 год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-5 129,7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5 129,7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</w:t>
            </w:r>
          </w:p>
        </w:tc>
      </w:tr>
    </w:tbl>
    <w:bookmarkStart w:name="z194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Вишневого сельского округа Федоровского района на 2025 год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-2 812,9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</w:t>
            </w:r>
          </w:p>
        </w:tc>
      </w:tr>
    </w:tbl>
    <w:bookmarkStart w:name="z203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Воронежского сельского округа Федоровского района на 2025 год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-3 164,3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</w:t>
            </w:r>
          </w:p>
        </w:tc>
      </w:tr>
    </w:tbl>
    <w:bookmarkStart w:name="z212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Камышинского сельского округа Федоровского района на 2025 год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-8 960,7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8 960,7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</w:t>
            </w:r>
          </w:p>
        </w:tc>
      </w:tr>
    </w:tbl>
    <w:bookmarkStart w:name="z221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Коржинкольского сельского округа Федоровского района на 2025 год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-4 703,8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4 703,8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</w:t>
            </w:r>
          </w:p>
        </w:tc>
      </w:tr>
    </w:tbl>
    <w:bookmarkStart w:name="z230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Косаральского сельского округа Федоровского района на 2025 год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-2 864,6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</w:t>
            </w:r>
          </w:p>
        </w:tc>
      </w:tr>
    </w:tbl>
    <w:bookmarkStart w:name="z239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Костряковского сельского округа Федоровского района на 2025 год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-3 771,4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3 771,4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</w:t>
            </w:r>
          </w:p>
        </w:tc>
      </w:tr>
    </w:tbl>
    <w:bookmarkStart w:name="z248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Ленинского сельского округа Федоровского района на 2025 год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-2 288,6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</w:t>
            </w:r>
          </w:p>
        </w:tc>
      </w:tr>
    </w:tbl>
    <w:bookmarkStart w:name="z257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Первомайского сельского округа Федоровского района на 2025 год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</w:t>
            </w:r>
          </w:p>
        </w:tc>
      </w:tr>
    </w:tbl>
    <w:bookmarkStart w:name="z266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Пешковского сельского округа Федоровского района на 2025 год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-19 808,0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</w:t>
            </w:r>
          </w:p>
        </w:tc>
      </w:tr>
    </w:tbl>
    <w:bookmarkStart w:name="z275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Федоровского сельского округа Федоровского района на 2025 год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512 038,0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-24 979,0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</w:t>
            </w:r>
          </w:p>
        </w:tc>
      </w:tr>
    </w:tbl>
    <w:bookmarkStart w:name="z284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Новошумное Федоровского района на 2025 год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