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285162" w14:textId="028516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дополнения в постановление акимата Федоровского района от 29 декабря 2022 года № 303 "Об определении и утверждении мест размещения нестационарных торговых объектов"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Федоровского района Костанайской области от 6 августа 2025 года № 142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Акимат Федоровского района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Федоровского района "Об определении и утверждении мест размещения нестационарных торговых объектов на территории Федоровского района" от 29 декабря 2022 года № 303 (зарегистрировано Реестре государственной регистрации нормативных правовых актов № 31584) следующие изменения и дополнение: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заголовок</w:t>
      </w:r>
      <w:r>
        <w:rPr>
          <w:rFonts w:ascii="Times New Roman"/>
          <w:b w:val="false"/>
          <w:i w:val="false"/>
          <w:color w:val="000000"/>
          <w:sz w:val="28"/>
        </w:rPr>
        <w:t xml:space="preserve"> указанного постановления изложить в следующей редакции: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"Об определении и утверждении мест и маршрутов размещения нестационарных торговых объектов";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преамбулу</w:t>
      </w:r>
      <w:r>
        <w:rPr>
          <w:rFonts w:ascii="Times New Roman"/>
          <w:b w:val="false"/>
          <w:i w:val="false"/>
          <w:color w:val="000000"/>
          <w:sz w:val="28"/>
        </w:rPr>
        <w:t xml:space="preserve"> указанного постановления изложить в следующей редации:</w:t>
      </w:r>
    </w:p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"В соответствии с подпунктом 4-2)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73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внутренней торговли, утвержденных приказом исполняющего обязанности Министра национальной экономики Республики Казахстан от 27 марта 2015 года № 264 "Об утверждении Правил внутренней торговли" акимат Федоровского района ПОСТАНОВЛЯЕТ:";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указанного постановления изложить в следующей редакции:</w:t>
      </w:r>
    </w:p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Определить и утвердить места и маршруты размещения нестационарных торговых объектов согласно приложениям 1, 2 к настоящему постановлению.";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постановлению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указанное постановление приложением 2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"Отдел предпринимательства и сельского хозяйства акимата Федоровского района" в установленном законодательством Республики Казахстан порядке обеспечить: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течение пяти рабочих дней со дня подписания настоящего постановления направление его копии в электронном виде на государственном и русском языках в филиал республиканского государственного предприятия на праве хозяйственного ведения "Институт законодательства и правовой информации Республики Казахстан" Министерства юстиции Республики Казахстан по Костанайской области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постановления на интернет-ресурсе акимата Федоровского района после его официального опубликования.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курирующего заместителя акима Федоровского района.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Федоровского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Исабаев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"6" августа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2022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303</w:t>
            </w:r>
          </w:p>
        </w:tc>
      </w:tr>
    </w:tbl>
    <w:bookmarkStart w:name="z2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Места размещения нестационарных торговых объектов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Месторасположение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Занимаемая площадь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осуществления торговой деятельности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Сфера деятельности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Близлежащая инфраструктура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Банновский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Банновка улица Центральная дом № 45 (слева 5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Банновка улица Гагарина дом № 20/1 (слева 4 метра)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Банновка улица Пушкина дом № 10/2 (слева 3 метра)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 квадратных метра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Каракопа улица Центральная дом № 6 (слева 5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квадратных метра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Цабелевка улица Центральная дом № 25 (слева 4 метра)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Чеховка улица Чехова дом № 28 (справа 6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Вишневый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Вишневое улица Площадь Победы дом № 1 (слева 120 метров)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Белояровка улица Победы дом № 48 (напротив 48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Воронежский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Придорожное улица Центральная дом № 12 (слева 15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Торговые объекты, в которых реализуется схожий ассортимент товаров отсутствуют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Успеновка улица Атамекен дом № 3 (вперед 20 метров)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Торговые объекты, в которых реализуется схожий ассортимент товаров отсутствуют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Камышинский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Чистый-Чандак пересечение улиц Ветеранов дом № 10 (вправо 10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Мирное улица Зеленая дом № 15 (вправо 15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Коржинкольский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Лесное улица Абая дом № 25 (вперед 5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Лесное улица М. Маметова дом № 13а (вперед 4 метра)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Березовка улица Г.Кайырбекова дом № 9/1 (вперед 10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Малороссийка улица Ленина дом № 18 (вперед 6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23,3 квадратных метра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Косаральский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Кенарал улица Бірлік дом № 1 (напротив 30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Костряковский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Костряковка улица Алтынсарина дом № 17 (слева 7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Ленинский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Ленино, улица Жеңіс Күні дом № 30 (справа 7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Жанахай улица Центральная дом № 31 (слева 6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Новошумное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Новошумное улица Орталық дом № 26 (справа 6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Новошумное улица Орталық дом № 27 (справа 7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Первомайское улица Солнечная дом № 16 (справа 4 метра)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Торговые объекты, в которых реализуется схожий ассортимент товаров отсутствуют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Пешковский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Пешковка улица Ленина дом № 85 (вправо 5 метров, влево 7 метров, вперед 2 метра)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Торговые объекты, в которых реализуется схожий ассортимент товаров отсутствуют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Федоровка улица Мелехова дом № 37а (вперед 3 метра)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 товары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Федоровка улица Чапаева № 2 (справа 30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Федоровка улица Набережная дом № 91 (вперед 5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Торговые объекты, в которых реализуется схожий ассортимент товаров отсутствуют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Федоровка улица Карла Либкнехта дом № 18 (напротив 10 метров)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квадратных 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Реализация товаров розничной торговли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Торговые объекты, в которых реализуется схожий ассортимент товаров отсутствуют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"6" августа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2022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303</w:t>
            </w:r>
          </w:p>
        </w:tc>
      </w:tr>
    </w:tbl>
    <w:bookmarkStart w:name="z3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Схемы-маршруты</w:t>
      </w:r>
    </w:p>
    <w:bookmarkEnd w:id="12"/>
    <w:bookmarkStart w:name="z3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Банновский сельский округ</w:t>
      </w:r>
    </w:p>
    <w:bookmarkEnd w:id="13"/>
    <w:bookmarkStart w:name="z3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Банновка улица Центральная дом № 45 (слева 5 метров)</w:t>
      </w:r>
    </w:p>
    <w:bookmarkEnd w:id="14"/>
    <w:bookmarkStart w:name="z4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Банновка улица Гагарина дом № 20/1 (слева 4 метра)</w:t>
      </w:r>
    </w:p>
    <w:bookmarkEnd w:id="16"/>
    <w:bookmarkStart w:name="z4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Банновка улица Пушкина дом № 10/2 (слева 3 метра)</w:t>
      </w:r>
    </w:p>
    <w:bookmarkEnd w:id="18"/>
    <w:bookmarkStart w:name="z4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Каракопа улица Центральная дом № 6 (слева 5 метров)</w:t>
      </w:r>
    </w:p>
    <w:bookmarkEnd w:id="20"/>
    <w:bookmarkStart w:name="z4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Цабелевка улица Центральная дом № 25 (слева 4 метра)</w:t>
      </w:r>
    </w:p>
    <w:bookmarkEnd w:id="22"/>
    <w:bookmarkStart w:name="z4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Чеховка улица Чехова дом № 28 (справа 6 метров)</w:t>
      </w:r>
    </w:p>
    <w:bookmarkEnd w:id="24"/>
    <w:bookmarkStart w:name="z5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Вишневый сельский округ</w:t>
      </w:r>
    </w:p>
    <w:bookmarkEnd w:id="26"/>
    <w:bookmarkStart w:name="z5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Вишневое улица Площадь Победы дом № 1 (слева 120 метров)</w:t>
      </w:r>
    </w:p>
    <w:bookmarkEnd w:id="27"/>
    <w:bookmarkStart w:name="z5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Белояровка улица Победы дом № 48 (напротив 48 метров)</w:t>
      </w:r>
    </w:p>
    <w:bookmarkEnd w:id="29"/>
    <w:bookmarkStart w:name="z5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Воронежский сельский округ</w:t>
      </w:r>
    </w:p>
    <w:bookmarkEnd w:id="31"/>
    <w:bookmarkStart w:name="z5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Придорожное улица Центральная дом № 12 (слева 15 метров)</w:t>
      </w:r>
    </w:p>
    <w:bookmarkEnd w:id="32"/>
    <w:bookmarkStart w:name="z5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Успеновка улица Атамекен дом № 3 (вперед 20 метров)</w:t>
      </w:r>
    </w:p>
    <w:bookmarkEnd w:id="34"/>
    <w:bookmarkStart w:name="z6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Камышинский сельский округ</w:t>
      </w:r>
    </w:p>
    <w:bookmarkEnd w:id="36"/>
    <w:bookmarkStart w:name="z6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Чистый-Чандак пересечение улиц Ветеранов дом № 10 (вправо 10 метров)</w:t>
      </w:r>
    </w:p>
    <w:bookmarkEnd w:id="37"/>
    <w:bookmarkStart w:name="z6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Мирное улица Зеленая дом № 15 (вправо 15 метров)</w:t>
      </w:r>
    </w:p>
    <w:bookmarkEnd w:id="39"/>
    <w:bookmarkStart w:name="z6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Коржинкольский сельский округ</w:t>
      </w:r>
    </w:p>
    <w:bookmarkEnd w:id="41"/>
    <w:bookmarkStart w:name="z6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Лесное улица Абая дом № 25 (вперед 5 метров)</w:t>
      </w:r>
    </w:p>
    <w:bookmarkEnd w:id="42"/>
    <w:bookmarkStart w:name="z6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Лесное улица М. Маметова дом № 13а (вперед 4 метра)</w:t>
      </w:r>
    </w:p>
    <w:bookmarkEnd w:id="44"/>
    <w:bookmarkStart w:name="z7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Березовка улица Г.Кайырбекова дом № 9/1 (вперед 10 метров)</w:t>
      </w:r>
    </w:p>
    <w:bookmarkEnd w:id="46"/>
    <w:bookmarkStart w:name="z7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Малороссийка улица Ленина дом № 18 (вперед 6 метров)</w:t>
      </w:r>
    </w:p>
    <w:bookmarkEnd w:id="48"/>
    <w:bookmarkStart w:name="z7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Косаральский сельский округ</w:t>
      </w:r>
    </w:p>
    <w:bookmarkEnd w:id="50"/>
    <w:bookmarkStart w:name="z7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Кенарал улица Бірлік дом № 1 (напротив 30 метров)</w:t>
      </w:r>
    </w:p>
    <w:bookmarkEnd w:id="51"/>
    <w:bookmarkStart w:name="z7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Костряковский сельский округ</w:t>
      </w:r>
    </w:p>
    <w:bookmarkEnd w:id="53"/>
    <w:bookmarkStart w:name="z7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Костряковка улица Алтынсарина дом № 17 (слева 7 метров)</w:t>
      </w:r>
    </w:p>
    <w:bookmarkEnd w:id="54"/>
    <w:bookmarkStart w:name="z8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Ленинский сельский округ</w:t>
      </w:r>
    </w:p>
    <w:bookmarkEnd w:id="56"/>
    <w:bookmarkStart w:name="z8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Ленино, улица Жеңіс Күні дом № 30 (справа 7 метров)</w:t>
      </w:r>
    </w:p>
    <w:bookmarkEnd w:id="57"/>
    <w:bookmarkStart w:name="z8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Жанахай улица Центральная дом № 31 (слева 6 метров)</w:t>
      </w:r>
    </w:p>
    <w:bookmarkEnd w:id="59"/>
    <w:bookmarkStart w:name="z8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Новошумное</w:t>
      </w:r>
    </w:p>
    <w:bookmarkEnd w:id="61"/>
    <w:bookmarkStart w:name="z8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Новошумное улица Орталық дом № 26 (справа 6 метров)</w:t>
      </w:r>
    </w:p>
    <w:bookmarkEnd w:id="62"/>
    <w:bookmarkStart w:name="z8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Новошумное улица Орталық дом № 27 (справа 7 метров)</w:t>
      </w:r>
    </w:p>
    <w:bookmarkEnd w:id="64"/>
    <w:bookmarkStart w:name="z9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Первомайский сельский округ</w:t>
      </w:r>
    </w:p>
    <w:bookmarkEnd w:id="66"/>
    <w:bookmarkStart w:name="z9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Первомайское улица Солнечная дом № 16 (справа 4 метра)</w:t>
      </w:r>
    </w:p>
    <w:bookmarkEnd w:id="67"/>
    <w:bookmarkStart w:name="z9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Пешковский сельский округ</w:t>
      </w:r>
    </w:p>
    <w:bookmarkEnd w:id="69"/>
    <w:bookmarkStart w:name="z9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Пешковка улица Ленина дом № 85 (вправо 5 метров, влево 7 метров, вперед 2 метра)</w:t>
      </w:r>
    </w:p>
    <w:bookmarkEnd w:id="70"/>
    <w:bookmarkStart w:name="z9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Федоровский сельский округ</w:t>
      </w:r>
    </w:p>
    <w:bookmarkEnd w:id="72"/>
    <w:bookmarkStart w:name="z9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Федоровка улица Мелехова дом № 37а (вперед 3 метра)</w:t>
      </w:r>
    </w:p>
    <w:bookmarkEnd w:id="73"/>
    <w:bookmarkStart w:name="z9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Федоровка улица Чапаева № 2 (справа 30 метров)</w:t>
      </w:r>
    </w:p>
    <w:bookmarkEnd w:id="75"/>
    <w:bookmarkStart w:name="z10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Федоровка улица Набережная дом № 91 (вперед 5 метров)</w:t>
      </w:r>
    </w:p>
    <w:bookmarkEnd w:id="77"/>
    <w:bookmarkStart w:name="z10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Федоровка улица Карла Либкнехта дом № 18 (напротив 10 метров)</w:t>
      </w:r>
    </w:p>
    <w:bookmarkEnd w:id="79"/>
    <w:bookmarkStart w:name="z10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