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5162" w14:textId="0285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Федоровского района от 29 декабря 2022 года № 303 "Об определении и утверждении мест размещения нестационарных торговых объектов"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6 августа 2025 года № 142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Федоровского района "Об определении и утверждении мест размещения нестационарных торговых объектов на территории Федоровского района" от 29 декабря 2022 года № 303 (зарегистрировано Реестре государственной регистрации нормативных правовых актов № 31584)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и утверждении мест и маршрутов размещения нестационарных торговых объектов";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акимат Федоровского района ПОСТАНОВЛЯЕТ:";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и утвердить места и маршруты размещения нестационарных торговых объектов согласно приложениям 1, 2 к настоящему постановлению.";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постановление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акимата Федоровского района" в установленном законодательством Республики Казахстан порядке обеспечить: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Федоровского района после его официального опубликования.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Федоровского района.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Федоровского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</w:t>
            </w:r>
          </w:p>
        </w:tc>
      </w:tr>
    </w:tbl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Банновка улица Центральная дом № 45 (слева 5 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Банновка улица Гагарина дом № 20/1 (слева 4 метра)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Банновка улица Пушкина дом № 10/2 (слева 3 метра)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Каракопа улица Центральная дом № 6 (слева 5 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Цабелевка улица Центральная дом № 25 (слева 4 метра)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Чеховка улица Чехова дом № 28 (справа 6 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Вишневый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Вишневое улица Площадь Победы дом № 1 (слева 120 метров)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Белояровка улица Победы дом № 48 (напротив 48 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Воронежский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 улица Центральная дом № 12 (слева 15 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Торговые объекты, в которых реализуется схожий ассортимент товаров отсутствуют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Успеновка улица Атамекен дом № 3 (вперед 20 метров)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Торговые объекты, в которых реализуется схожий ассортимент товаров отсутствуют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Чистый-Чандак пересечение улиц Ветеранов дом № 10 (вправо 10 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 улица Зеленая дом № 15 (вправо 15 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Коржинкольский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 улица Абая дом № 25 (вперед 5 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 улица М. Маметова дом № 13а (вперед 4 метра)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 улица Г.Кайырбекова дом № 9/1 (вперед 10 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Малороссийка улица Ленина дом № 18 (вперед 6 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Косаральский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Кенарал улица Бірлік дом № 1 (напротив 30 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Костряковка улица Алтынсарина дом № 17 (слева 7 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Ленино, улица Жеңіс Күні дом № 30 (справа 7 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Жанахай улица Центральная дом № 31 (слева 6 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Новошумное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Новошумное улица Орталық дом № 26 (справа 6 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Новошумное улица Орталық дом № 27 (справа 7 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 улица Солнечная дом № 16 (справа 4 метра)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Торговые объекты, в которых реализуется схожий ассортимент товаров отсутствуют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Пешковка улица Ленина дом № 85 (вправо 5 метров, влево 7 метров, вперед 2 метра)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Торговые объекты, в которых реализуется схожий ассортимент товаров отсутствуют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 улица Мелехова дом № 37а (вперед 3 метра)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 улица Чапаева № 2 (справа 30 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 улица Набережная дом № 91 (вперед 5 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 улица Карла Либкнехта дом № 18 (напротив 10 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Торговые объекты, в которых реализуется схожий ассортимент товаров отсутствуют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</w:t>
            </w:r>
          </w:p>
        </w:tc>
      </w:tr>
    </w:tbl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Схемы-маршруты</w:t>
      </w:r>
    </w:p>
    <w:bookmarkEnd w:id="12"/>
    <w:bookmarkStart w:name="z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Банновский сельский округ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Банновка улица Центральная дом № 45 (слева 5 метров)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Банновка улица Гагарина дом № 20/1 (слева 4 метра)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Банновка улица Пушкина дом № 10/2 (слева 3 метра)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Каракопа улица Центральная дом № 6 (слева 5 метров)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Цабелевка улица Центральная дом № 25 (слева 4 метра)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Чеховка улица Чехова дом № 28 (справа 6 метров)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Вишневый сельский округ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Вишневое улица Площадь Победы дом № 1 (слева 120 метров)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Белояровка улица Победы дом № 48 (напротив 48 метров)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Воронежский сельский округ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Придорожное улица Центральная дом № 12 (слева 15 метров)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Успеновка улица Атамекен дом № 3 (вперед 20 метров)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Камышинский сельский округ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Чистый-Чандак пересечение улиц Ветеранов дом № 10 (вправо 10 метров)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Мирное улица Зеленая дом № 15 (вправо 15 метров)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Коржинкольский сельский округ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Лесное улица Абая дом № 25 (вперед 5 метров)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Лесное улица М. Маметова дом № 13а (вперед 4 метра)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Березовка улица Г.Кайырбекова дом № 9/1 (вперед 10 метров)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Малороссийка улица Ленина дом № 18 (вперед 6 метров)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Косаральский сельский округ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Кенарал улица Бірлік дом № 1 (напротив 30 метров)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Костряковский сельский округ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Костряковка улица Алтынсарина дом № 17 (слева 7 метров)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Ленинский сельский округ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Ленино, улица Жеңіс Күні дом № 30 (справа 7 метров)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Жанахай улица Центральная дом № 31 (слева 6 метров)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Новошумное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Новошумное улица Орталық дом № 26 (справа 6 метров)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Новошумное улица Орталық дом № 27 (справа 7 метров)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Первомайский сельский округ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Первомайское улица Солнечная дом № 16 (справа 4 метра)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Пешковский сельский округ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Пешковка улица Ленина дом № 85 (вправо 5 метров, влево 7 метров, вперед 2 метра)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Федоровский сельский округ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Федоровка улица Мелехова дом № 37а (вперед 3 метра)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Федоровка улица Чапаева № 2 (справа 30 метров)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Федоровка улица Набережная дом № 91 (вперед 5 метров)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Федоровка улица Карла Либкнехта дом № 18 (напротив 10 метров)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