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be1f15" w14:textId="3be1f1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представления заявок на привлечение связанных грантов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Заместителя Премьер-Министра - Министра национальной экономики Республики Казахстан от 29 мая 2025 года № 157.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представления заявок на привлечение связанных грантов.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 Департаменту международного экономического сотрудничества Министерства национальной экономики Республики Казахстан в установленном законодательством порядке обеспечить в течение пяти рабочих дней со дня подписания настоящего приказа его направление для размещения в Эталонном контрольном банке нормативных правовых актов Республики Казахстан и на интернет-ресурсе Министерства национальной экономики Республики Казахстан после его первого официального опубликования.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приказа возложить на курирующего вице-министра национальной экономики Республики Казахстан.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Заместитель Премьер-Министра –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национальной экономики 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Жумангарин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Утверждены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Заместителя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Премьер-Министра – Министра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национальной экономики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мая 2025 года № 157</w:t>
            </w:r>
          </w:p>
        </w:tc>
      </w:tr>
    </w:tbl>
    <w:bookmarkStart w:name="z11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представления заявок на привлечение связанных грантов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представления заявок на привлечение связанных грантов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164 Бюджетного кодекса Республики Казахстан и определяют порядок представления заявок на привлечение связанных грантов.</w:t>
      </w:r>
    </w:p>
    <w:bookmarkEnd w:id="6"/>
    <w:bookmarkStart w:name="z13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Центральные государственные органы с учетом заявок местных представительных и исполнительных органов представляют заявку в произвольной форме на рассмотрение в уполномоченный орган по бюджетной политике (далее – уполномоченный орган), содержащую:</w:t>
      </w:r>
    </w:p>
    <w:bookmarkEnd w:id="7"/>
    <w:bookmarkStart w:name="z14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информацию о получателе связанного гранта;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информацию о предполагаемом доноре;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информацию о сумме гранта;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сводную таблицу финансирования связанного гранта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с разбивкой на источники финансирования (средства гранта и софинансирования к нему) на каждый год реализации связанного гранта в валюте и в теңге;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пояснительную записку (обоснование) по форме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к каждой заявке в отдельности, с указанием цели, планируемых мероприятий, ожидаемых результатов в соответствии с Системой государственного планирования Республики Казахстан;</w:t>
      </w:r>
    </w:p>
    <w:bookmarkEnd w:id="12"/>
    <w:bookmarkStart w:name="z19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отраслевое заключение соответствующего государственного органа при наличии в заявке на привлечение связанного гранта центрального государственного органа мероприятия, не входящего в его компетенцию.</w:t>
      </w:r>
    </w:p>
    <w:bookmarkEnd w:id="13"/>
    <w:bookmarkStart w:name="z20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 реализуется за счет средств софинансирования из республиканского бюджета и донора предоставляется соответствующее отраслевое заключение центрального уполномоченного органа.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реализация проекта связанного гранта затрагивает сферу ответственности нескольких центральных государственных органов бенефициаром предоставляется отраслевое заключение, согласованное с заинтересованными государственными органами.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 заявкам на привлечение связанных грантов, направленных или предусматривающих создание или развитие информационных систем, прилагается отраслевое заключение уполномоченного органа в сфере информатизации.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Отраслевое заключение предоставляется соответствующими центральными государственными органами за подписью курирующего заместителя руководителя центрального государственного органа.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 реализуется за счет средств софинансирования из местного бюджета и донора предоставляется соответствующее отраслевое заключение местного исполнительного органа, финансируемого из местного бюджета.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если проект связанного гранта, предполагаемый к реализации за счет средств софинансирования из местного бюджета и донора, затрагивает сферу ответственности нескольких местных исполнительных органов бенефициаром предоставляется отраслевое заключение, согласованное с заинтересованными местными исполнительными органами.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Отраслевое заключение предоставляется соответствующими местными исполнительными органами за подписью курирующего заместителя акима (столицы, области, города республиканского значения). 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2 с изменением, внесенным приказом и.о. Министра национальной экономики РК от 22.06.2026 </w:t>
      </w:r>
      <w:r>
        <w:rPr>
          <w:rFonts w:ascii="Times New Roman"/>
          <w:b w:val="false"/>
          <w:i w:val="false"/>
          <w:color w:val="000000"/>
          <w:sz w:val="28"/>
        </w:rPr>
        <w:t xml:space="preserve">№155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В случае представления центральными государственными органами нескольких заявок на соответствующий финансовый год заявки указываются в порядке их приоритетности.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Заявки, составленные в соответствии с настоящими Правилами, направляются центральными государственными органами в уполномоченный орган не позднее 20 февраля финансового года, предшествующего очередному финансовому году.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 В случае одобрения донором заявки на привлечение связанного гранта целесообразность его привлечения определяется соответствующими бюджетными комиссиями.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</w:p>
        </w:tc>
      </w:tr>
    </w:tbl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24"/>
    <w:bookmarkStart w:name="z32" w:id="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Сводная таблица финансирования связанного гранта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– в редакции приказа и.о. Министра национальной экономики РК от 22.06.2026 </w:t>
      </w:r>
      <w:r>
        <w:rPr>
          <w:rFonts w:ascii="Times New Roman"/>
          <w:b w:val="false"/>
          <w:i w:val="false"/>
          <w:color w:val="ff0000"/>
          <w:sz w:val="28"/>
        </w:rPr>
        <w:t xml:space="preserve">№155 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c 01.07.2026).</w:t>
      </w:r>
    </w:p>
    <w:p>
      <w:pPr>
        <w:spacing w:after="0"/>
        <w:ind w:left="0"/>
        <w:jc w:val="both"/>
      </w:pP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  <w:bookmarkEnd w:id="26"/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Связанный грант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Донор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Исполнительный орган</w:t>
            </w:r>
          </w:p>
        </w:tc>
        <w:tc>
          <w:tcPr>
            <w:tcW w:w="17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реализации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гранта (валюта/теңге)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гранта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Софинансирование из государственного бюджета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2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29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8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4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предоставления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заявок на привлечение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связанных грантов</w:t>
            </w:r>
          </w:p>
        </w:tc>
      </w:tr>
    </w:tbl>
    <w:bookmarkStart w:name="z34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</w:t>
      </w:r>
    </w:p>
    <w:bookmarkEnd w:id="33"/>
    <w:bookmarkStart w:name="z35" w:id="3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Пояснительная записка (обоснование)</w:t>
      </w:r>
    </w:p>
    <w:bookmarkEnd w:id="34"/>
    <w:bookmarkStart w:name="z36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Цель: </w:t>
      </w:r>
    </w:p>
    <w:bookmarkEnd w:id="35"/>
    <w:bookmarkStart w:name="z37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Планируемые мероприятия:</w:t>
      </w:r>
    </w:p>
    <w:bookmarkEnd w:id="36"/>
    <w:bookmarkStart w:name="z38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Ожидаемые результаты в соответствии с государственными органами:</w:t>
      </w:r>
    </w:p>
    <w:bookmarkEnd w:id="3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