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44115" w14:textId="e5441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по проведению отраслевых (ведомственных) функциональных обзоров деятельности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национальной экономики Республики Казахстан от 21 октября 2025 года № 111.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проведению отраслевых (ведомственных) функциональных обзоров деятельности государственных органов.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Департаменту развития системы государственного управления Министерства национальной экономики Республики Казахстан в установленном законодательством Республики Казахстан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октября 2025 года № 111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по проведению отраслевых (ведомственных) функциональных обзоров деятельности государственных органов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по проведению отраслевых (ведомственных) функциональных обзоров деятельности государственных органов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термины: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поддерживающие функции – функции, направленные на обеспечение внутренней административно-хозяйственной деятельности, а также функции служб внутреннего контроля, и средств массовой информации государственного органа;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содержательно схожие функции – функции, которые могут быть объединены в группу за счет содержательной близости их действий, прямых результатов, целевых групп;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целевая группа – получатель прямого результата функции;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функциональный обзор – инструмент анализа функций и штатной численности государственных органов на предмет их оптимизации;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государственная функция – деятельность государственного органа, закрепленная в нормативном правовом акте, в пределах его компетенции;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несвойственная функция – функция государственного органа, не присущая его деятельности.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прямой результат функции – непосредственный результат реализации функции государственного органа;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в сфере развития системы государственного управления (далее – уполномоченный орган) – центральный исполнительный орган, осуществляющий руководство и межотраслевую координацию по проведению функционального анализа деятельности органов государственного управления и передаче функций центральных и (или) местных исполнительных органов в конкурентную среду;</w:t>
      </w:r>
    </w:p>
    <w:bookmarkEnd w:id="16"/>
    <w:bookmarkStart w:name="z24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уполномоченный орган по делам государственной службы – центральный государственный орган, осуществляющий реализацию единой государственной политики в сфере государственной службы;</w:t>
      </w:r>
    </w:p>
    <w:bookmarkEnd w:id="17"/>
    <w:bookmarkStart w:name="z24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центральный уполномоченный орган по бюджетному планированию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бюджетного планирования, в пределах компетенции методологическое руководство по бюджетному планированию, а также выработку предложений по совершенствованию системы бюджетного планирования;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хронометражные работы – вид наблюдений, при котором изучаются циклически повторяющиеся элементы оперативной, а также элементы подготовительно-заключительной работы или работы по обслуживанию рабочего места;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избыточная функция – функция не являющаяся полезной для достижения целей плана развития государственного органа, плана развития столицы, области, города республиканского значения;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дублирующие функции – функции, содержательно схожие и сопряженные, выполняемые несколькими органами, структурными или территориальными подразделениями;</w:t>
      </w:r>
    </w:p>
    <w:bookmarkEnd w:id="21"/>
    <w:bookmarkStart w:name="z24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ранжирование функций государственного органа – систематизированный процесс классификации и распределения функций по уровням приоритетности и управленческой значимости на основе их вклада в достижение стратегических целей;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реестр функций государственных органов (далее – Реестр) – классифицированный перечень функций центральных государственных и местных исполнительных органов;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интегратор в области бюджетного процесса – юридическое лицо, единственным акционером которого является государство, определяемое центральным уполномоченным органом по исполнению бюджета, на которое возлагаются функции по обеспечению цифровизации и автоматизации бюджетного процесса;</w:t>
      </w:r>
    </w:p>
    <w:bookmarkEnd w:id="24"/>
    <w:bookmarkStart w:name="z24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лаборатория искусственного интеллекта института управления человеческими ресурсами Академии государственного управления при Президенте Республики Казахстан (далее – ИИ-лаборатория) — цифровая площадка по разработке, тестированию и внедрению интеллектуальных решений для государственного сектора.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 приказом Заместителя Премьер-Министра – Министра национальной экономики Республики Казахстан от 22.05.2026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целями функционального обзора деятельности государственных органов является обеспечение государственных органов ресурсами – оптимальным объемом функций и штатной численности для эффективного достижения стратегических целей.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задачами функционального обзора деятельности государственных органов являются: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выявление дублирующих функций государственных органов;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несвойственных и избыточных функций государственных органов;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государственного органа и его структуры в соответствии со сферами (отраслями) регулирования в системе государственного управления;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оптимального лимита штатной численности государственного органа.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Путем выявления несвойственных функций, ликвидации дублирующих функций, закрепления новых функций в соответствии с задачами, целями государственного органа, а также передачи несвойственных функций в конкурентную среду, обеспечивается формирование оптимального объема функций в каждом конкретном государственном органе и установление роли государства как в отдельных сферах (отраслях), так и на разных уровнях государственного управления.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Основным инструментом формирования оптимального набора государственных функций являются отраслевые (ведомственные) функциональные обзоры деятельности государственных органов.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настоящей Методике представлен комплексный алгоритм проведения отраслевого (ведомственного) функционального обзора деятельности государственного органа (далее – функциональный обзор), а также определения оптимальной штатной численности государственных органов в зависимости от функциональной нагрузки и с учетом соответствующих специальных критериев.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Функциональный обзор государственными органами проводится в следующих случаях: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поручению Администрации Президента Республики Казахстан, Аппарата Правительства Республики Казахстан;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реорганизации государственного органа;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перераспределении полномочий и компетенций между государственными органами;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запросе государственного органа об увеличении лимита штатной численности;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определении государственным органом собственных функций до принятия и согласования проектов правовых актов и законодательных инициатив;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осуществлении цифровой трансформации;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итогам заполнения Реестра государственных функций (далее – Реестр).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Государственный орган, если иное не установлено законодательством Республики Казахстан, проводит функциональный обзор на основе Реестра, который формируется в электронном формате.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процесс проведения функционального обзора могут быть вовлечены все заинтересованные стороны, включая подведомственные и иные государственные/негосударственные организации.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Обзор сведении, составляющих государственные секреты и отнесенные к служебной информации ограниченного распространения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 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Административного процедурно-процессуального кодекса Республики Казахстан.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Реестр заполняется по форме согласно Правилам ведения реестра функций государственных органов, а также его структуры, утвержденным приказом заместителя Премьер-Министра – Министра национальной экономики Республики Казахстан от 27 мая 2025 года №39.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 обеспечивают размещение в Реестре положения государственного органа, ведомств, структурных и территориальных (органов) подразделений, должностных инструкций и других необходимых документов.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функционального обзора используются данные Реестра, положения структурных подразделений государственного органа, должностные инструкции государственных служащих, а также план развития государственного органа.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Интегратор в области бюджетного процесса совместно с заинтересованными государственными органами обеспечивает интеграцию Реестра с автоматизированными информационными системами государственных органов для обеспечения модуля функциональной аналитики полной и актуальной информации.</w:t>
      </w:r>
    </w:p>
    <w:bookmarkEnd w:id="49"/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Государственные органы обеспечивают проведение функционального обзора посредством Реестра при разработке проектов нормативных правовых актов и законодательных поправок, предусматривающих наделение новыми функциями, изменение, дополнение и исключение действующих функций.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Государственные органы проводят функциональный анализ в случаях, указанных в пункте 8, в срок, не превышающий 20 (двадцати) рабочих дней.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проведенного анализа в течение 3 (трех) рабочих дней со дня его завершения в обязательном порядке направляются в уполномоченный орган, уполномоченный орган по делам государственной службы, центральный уполномоченный орган по бюджетному планированию.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орган, уполномоченный орган по делам государственной службы, центральный уполномоченный орган по бюджетному планированию осуществляет свод и проверку поступивших материалов в срок, не превышающий 15 (пятнадцати) рабочих дней со дня их получения.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срок проведения анализа с момента поступления запроса до представления итогового сводного заключения не может превышать 40 (сорока) рабочих дней.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Заместителя Премьер-Министра – Министра национальной экономики Республики Казахстан от 22.05.2026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Этапы функционального обзора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Проведение функционального обзора осуществляется поэтапно в следующей последовательности: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этап нормативной проверки;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этап сопоставления с целями и ранжирование функций;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этап содержательного анализа;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этап функциональной востребованности;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этап координационного анализа;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этап экспертного заключения.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 приказом Заместителя Премьер-Министра – Министра национальной экономики Республики Казахстан от 22.05.2026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Этап нормативной проверки.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Нормативная проверка включает: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идентификацию нормативных правовых актов: выявление всех нормативных правовых актов, которые прямо или косвенно регулируют данную функцию.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актуальность иерархии: проверка соответствия функции текущей иерархии нормативных правовых актов и отсутствие противоречий между ними;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вступление в силу и срок действия: нормативного правового акта, служащего основанием для функции (вступил в силу и не имеет истекшего срока действия, отмененных или приостановленных положений);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четкость формулировок: оценка ясности и однозначности формулировок функции в нормативном правовом акте;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цель: установить правовую легитимность и актуальность функции, а также определить ее первоисточник и правовой контекст.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16. Этап сопоставления с целями и ранжирование функций.</w:t>
      </w:r>
    </w:p>
    <w:bookmarkEnd w:id="67"/>
    <w:bookmarkStart w:name="z25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Сопоставление с целями включает:</w:t>
      </w:r>
    </w:p>
    <w:bookmarkEnd w:id="68"/>
    <w:bookmarkStart w:name="z25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привязку к стратегическим документам: анализ связи функции с государственными программами, национальными приоритетами, стратегиями развития отраслей, планами развития государственного органа, столицы, области, города республиканского значения;</w:t>
      </w:r>
    </w:p>
    <w:bookmarkEnd w:id="69"/>
    <w:bookmarkStart w:name="z25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связь с целевыми индикаторами и KPI: определение, каким образом выполнение функции влияет на достижение конкретных ключевых показателей эффективности (KPI) и целевых индикаторов, установленных для государственного органа или сектора;</w:t>
      </w:r>
    </w:p>
    <w:bookmarkEnd w:id="70"/>
    <w:bookmarkStart w:name="z25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вклада: количественная и качественная оценка прямого и косвенного вклада функции в решение стратегических задач и достижение глобальных целей;</w:t>
      </w:r>
    </w:p>
    <w:bookmarkEnd w:id="71"/>
    <w:bookmarkStart w:name="z25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цель: подтвердить стратегическую значимость и актуальность функции, ее соответствие общей государственной политике и долгосрочным планам.</w:t>
      </w:r>
    </w:p>
    <w:bookmarkEnd w:id="72"/>
    <w:bookmarkStart w:name="z25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Ранжирование функций проводится в Модуле функциональной аналитики.</w:t>
      </w:r>
    </w:p>
    <w:bookmarkEnd w:id="73"/>
    <w:bookmarkStart w:name="z25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Модуль функциональной аналитики осуществляет ранжирование функции на следующие виды:</w:t>
      </w:r>
    </w:p>
    <w:bookmarkEnd w:id="74"/>
    <w:bookmarkStart w:name="z25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приоритетные/отраслевые – функции, которые определяются на основе ключевых национальных индикаторов и задач государственного органа, закрепленных в Положении;</w:t>
      </w:r>
    </w:p>
    <w:bookmarkEnd w:id="75"/>
    <w:bookmarkStart w:name="z25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универсальные – функции, направленные на реализацию общей государственной политики и обязательные для всех государственных органов;</w:t>
      </w:r>
    </w:p>
    <w:bookmarkEnd w:id="76"/>
    <w:bookmarkStart w:name="z25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процессные – функции, которые отражают последовательность действий, направленные на выполнение полномочий;</w:t>
      </w:r>
    </w:p>
    <w:bookmarkEnd w:id="77"/>
    <w:bookmarkStart w:name="z26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смежные – функции межведомственного взаимодействия;</w:t>
      </w:r>
    </w:p>
    <w:bookmarkEnd w:id="78"/>
    <w:bookmarkStart w:name="z26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вспомогательные – функции, направленные на регулирование внутренней работы государственного органа.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Заместителя Премьер-Министра – Министра национальной экономики РК от 10.07.2026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166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Этап содержательного анализа.</w:t>
      </w:r>
    </w:p>
    <w:bookmarkEnd w:id="80"/>
    <w:bookmarkStart w:name="z7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Содержательный анализ включает:</w:t>
      </w:r>
    </w:p>
    <w:bookmarkEnd w:id="81"/>
    <w:bookmarkStart w:name="z8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семантический анализ формулировок: детальный разбор ключевых слов, глаголов действия, объектов регулирования и результатов функции для выявления сходств или различий с другими функциями. Используются специальные алгоритмы и инструменты для анализа больших объемов текста;</w:t>
      </w:r>
    </w:p>
    <w:bookmarkEnd w:id="82"/>
    <w:bookmarkStart w:name="z8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уникальности: определение, является ли данная функция действительно уникальной для рассматриваемого государственного органа или она полностью, или частично повторяет функции других государственных органов;</w:t>
      </w:r>
    </w:p>
    <w:bookmarkEnd w:id="83"/>
    <w:bookmarkStart w:name="z8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выявление пересечений: анализ того, как функция взаимодействует с другими функциями. Пересечения могут быть как обоснованными (например, в случае координирующих функций), так и необоснованными (дублирование);</w:t>
      </w:r>
    </w:p>
    <w:bookmarkEnd w:id="84"/>
    <w:bookmarkStart w:name="z8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цель: выявить потенциальные дублирования, а также определить степень уникальности и специализации каждой функции.</w:t>
      </w:r>
    </w:p>
    <w:bookmarkEnd w:id="85"/>
    <w:bookmarkStart w:name="z8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Этап функциональной востребованности.</w:t>
      </w:r>
    </w:p>
    <w:bookmarkEnd w:id="86"/>
    <w:bookmarkStart w:name="z8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Функциональная востребованность включает:</w:t>
      </w:r>
    </w:p>
    <w:bookmarkEnd w:id="87"/>
    <w:bookmarkStart w:name="z8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статистики исполнения: анализ данных о фактическом исполнении функции за определенный период;</w:t>
      </w:r>
    </w:p>
    <w:bookmarkEnd w:id="88"/>
    <w:bookmarkStart w:name="z8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нагрузки: определение объема работы, связанного с функцией;</w:t>
      </w:r>
    </w:p>
    <w:bookmarkEnd w:id="89"/>
    <w:bookmarkStart w:name="z8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затрат ресурсов: изучение бюджета, человеческих ресурсов (штатной численности, трудозатрат), временных затрат, выделяемых на выполнение функции;</w:t>
      </w:r>
    </w:p>
    <w:bookmarkEnd w:id="90"/>
    <w:bookmarkStart w:name="z8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цель: оценить практическую целесообразность, востребованность и ресурсоемкость функции, выявить "мертвые" или низкоэффективные функции.</w:t>
      </w:r>
    </w:p>
    <w:bookmarkEnd w:id="91"/>
    <w:bookmarkStart w:name="z9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Этап координационного анализа.</w:t>
      </w:r>
    </w:p>
    <w:bookmarkEnd w:id="92"/>
    <w:bookmarkStart w:name="z9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Координационный анализ включает:</w:t>
      </w:r>
    </w:p>
    <w:bookmarkEnd w:id="93"/>
    <w:bookmarkStart w:name="z9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"ведущего" и "сопряженного" органа: в случае пересекающихся функций четко определить, какой орган является основным исполнителем (лидером), а какие — соисполнителями, оказывающими поддержку или выполняющими смежные задачи;</w:t>
      </w:r>
    </w:p>
    <w:bookmarkEnd w:id="94"/>
    <w:bookmarkStart w:name="z9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взаимодействия: изучение механизмов координации и обмена информацией между участвующими органами. Насколько эффективно налажено взаимодействие, есть ли пробелы или излишние бюрократические барьеры;</w:t>
      </w:r>
    </w:p>
    <w:bookmarkEnd w:id="95"/>
    <w:bookmarkStart w:name="z9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разграничение по уровням управления: анализ распределения функций между центральным аппаратом, территориальными органами и подведомственными организациями, а также между уровнями государственного управления (республиканский, областной, районный);</w:t>
      </w:r>
    </w:p>
    <w:bookmarkEnd w:id="96"/>
    <w:bookmarkStart w:name="z9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последствий перераспределения: прогнозирование влияния возможного перераспределения или устранения функции на общую результативность и непрерывность процессов;</w:t>
      </w:r>
    </w:p>
    <w:bookmarkEnd w:id="97"/>
    <w:bookmarkStart w:name="z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цель: обеспечить четкое распределение ответственности, исключить дублирование процессов и повысить эффективность межведомственного взаимодействия.</w:t>
      </w:r>
    </w:p>
    <w:bookmarkEnd w:id="98"/>
    <w:bookmarkStart w:name="z9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Этап экспертного заключения.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формирование единого подхода к анализу функций, оценке нагрузки и бюджетной эффективности, а также по выработке обоснованных рекомендаций для принятия управленческих решений на уровне Правительства, государственные органы предоставляют заключения в соответствии со следующими ролями: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по делам государственной службы, осуществляет выработку рекомендаций на основании анализа с применением ИИ-лаборатории по пересмотру коллизий/аномалий и нагрузки на сотрудников государственных органов, а также по дебюрократизации государственного аппарата и коррупционные риски.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Центральный уполномоченный орган по бюджетному планированию, осуществляет выработку рекомендаций по оптимизации бюджетных расходов и эффективному бюджетному планированию.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Уполномоченный орган, осуществляет выработку рекомендаций на основании анализа с применением модуля функциональной аналитики по оптимизации функций с учетом приоритетности достижения ключевых национальных индикаторов и эффективности структуры государственных органов.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Заключение, сформированное по итогам анализа, направляется на рассмотрение в Правительство Республики Казахстан, где при необходимости проводиться согласительные совещания для детализации цифровых решений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Заместителя Премьер-Министра – Министра национальной экономики Республики Казахстан от 22.05.2026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Выявление дублирующих функций государственных органов</w:t>
      </w:r>
    </w:p>
    <w:bookmarkEnd w:id="100"/>
    <w:bookmarkStart w:name="z10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Выявление дублирования проводится среди функций как внутри одного государственного органа, так и между государственными органами, посредством анализа нормативных правовых актов и положений структурных подразделений государственных органов.</w:t>
      </w:r>
    </w:p>
    <w:bookmarkEnd w:id="101"/>
    <w:bookmarkStart w:name="z10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Дублирование функций определяется по следующим признакам:</w:t>
      </w:r>
    </w:p>
    <w:bookmarkEnd w:id="102"/>
    <w:bookmarkStart w:name="z10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схожая сфера применения;</w:t>
      </w:r>
    </w:p>
    <w:bookmarkEnd w:id="103"/>
    <w:bookmarkStart w:name="z10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схожая формулировка действия;</w:t>
      </w:r>
    </w:p>
    <w:bookmarkEnd w:id="104"/>
    <w:bookmarkStart w:name="z10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схожая целевая группа;</w:t>
      </w:r>
    </w:p>
    <w:bookmarkEnd w:id="105"/>
    <w:bookmarkStart w:name="z10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схожий прямой результат.</w:t>
      </w:r>
    </w:p>
    <w:bookmarkEnd w:id="106"/>
    <w:bookmarkStart w:name="z10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целях выявления дублирующих функций выполняются следующие задачи:</w:t>
      </w:r>
    </w:p>
    <w:bookmarkEnd w:id="107"/>
    <w:bookmarkStart w:name="z10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выполняется поиск функции по критерию "сфера применения";</w:t>
      </w:r>
    </w:p>
    <w:bookmarkEnd w:id="108"/>
    <w:bookmarkStart w:name="z10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выполняется поиск функции по критерию "действие";</w:t>
      </w:r>
    </w:p>
    <w:bookmarkEnd w:id="109"/>
    <w:bookmarkStart w:name="z10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выполняется поиск функции по критерию "целевая группа";</w:t>
      </w:r>
    </w:p>
    <w:bookmarkEnd w:id="110"/>
    <w:bookmarkStart w:name="z11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выполняется поиск функции по критерию "прямой результат".</w:t>
      </w:r>
    </w:p>
    <w:bookmarkEnd w:id="111"/>
    <w:bookmarkStart w:name="z11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Дублирование функции выявляется в случае совпадения функций по не менее трем признакам, установленным в пункте 23 настоящей Методики.</w:t>
      </w:r>
    </w:p>
    <w:bookmarkEnd w:id="112"/>
    <w:bookmarkStart w:name="z11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Пример:</w:t>
      </w:r>
    </w:p>
    <w:bookmarkEnd w:id="113"/>
    <w:bookmarkStart w:name="z11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функция № 1:</w:t>
      </w:r>
    </w:p>
    <w:bookmarkEnd w:id="114"/>
    <w:bookmarkStart w:name="z1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"Регистрация и учет иностранных граждан, въезжающих на территорию страны" (органы миграции);</w:t>
      </w:r>
    </w:p>
    <w:bookmarkEnd w:id="115"/>
    <w:bookmarkStart w:name="z11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 № 2:</w:t>
      </w:r>
    </w:p>
    <w:bookmarkEnd w:id="116"/>
    <w:bookmarkStart w:name="z11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"Регистрация и учет иностранных граждан, въезжающих на территорию страны в рамках привлечения иностранной рабочей силы" (органы занятости);</w:t>
      </w:r>
    </w:p>
    <w:bookmarkEnd w:id="117"/>
    <w:bookmarkStart w:name="z11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Сфера применения – миграция;</w:t>
      </w:r>
    </w:p>
    <w:bookmarkEnd w:id="118"/>
    <w:bookmarkStart w:name="z11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– регистрация и учет;</w:t>
      </w:r>
    </w:p>
    <w:bookmarkEnd w:id="119"/>
    <w:bookmarkStart w:name="z11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Целевая группа – иностранные граждане;</w:t>
      </w:r>
    </w:p>
    <w:bookmarkEnd w:id="120"/>
    <w:bookmarkStart w:name="z12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Прямой результат – учет иностранных граждан;</w:t>
      </w:r>
    </w:p>
    <w:bookmarkEnd w:id="121"/>
    <w:bookmarkStart w:name="z12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функция № 1:</w:t>
      </w:r>
    </w:p>
    <w:bookmarkEnd w:id="122"/>
    <w:bookmarkStart w:name="z12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"Проведение экологической экспертизы объектов республиканского значения" (уполномоченный орган);</w:t>
      </w:r>
    </w:p>
    <w:bookmarkEnd w:id="123"/>
    <w:bookmarkStart w:name="z12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 № 2:</w:t>
      </w:r>
    </w:p>
    <w:bookmarkEnd w:id="124"/>
    <w:bookmarkStart w:name="z12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"Проведение экологической экспертизы объектов местного значения" (местный исполнительный орган);</w:t>
      </w:r>
    </w:p>
    <w:bookmarkEnd w:id="125"/>
    <w:bookmarkStart w:name="z12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Сфера применения – экологический контроль;</w:t>
      </w:r>
    </w:p>
    <w:bookmarkEnd w:id="126"/>
    <w:bookmarkStart w:name="z12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– проведение экологической экспертизы;</w:t>
      </w:r>
    </w:p>
    <w:bookmarkEnd w:id="127"/>
    <w:bookmarkStart w:name="z12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Целевая группа – 1) объекты республиканского значения, 2) объекты местного значения;</w:t>
      </w:r>
    </w:p>
    <w:bookmarkEnd w:id="128"/>
    <w:bookmarkStart w:name="z12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Прямой результат – контроль на соответствие;</w:t>
      </w:r>
    </w:p>
    <w:bookmarkEnd w:id="129"/>
    <w:bookmarkStart w:name="z12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функция № 1:</w:t>
      </w:r>
    </w:p>
    <w:bookmarkEnd w:id="130"/>
    <w:bookmarkStart w:name="z13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"Проведение профилактики социально значимых заболеваний" (Министерство здравоохранения и социального развития);</w:t>
      </w:r>
    </w:p>
    <w:bookmarkEnd w:id="131"/>
    <w:bookmarkStart w:name="z13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 № 2:</w:t>
      </w:r>
    </w:p>
    <w:bookmarkEnd w:id="132"/>
    <w:bookmarkStart w:name="z13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"Осуществление медико-санитарного обеспечения и принудительного лечения осужденных и лиц, содержащихся под стражей" (служба исполнения наказаний);</w:t>
      </w:r>
    </w:p>
    <w:bookmarkEnd w:id="133"/>
    <w:bookmarkStart w:name="z13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Сфера применения – здравоохранение;</w:t>
      </w:r>
    </w:p>
    <w:bookmarkEnd w:id="134"/>
    <w:bookmarkStart w:name="z13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– 1) проведение профилактики, 2) медико-санитарного обеспечения и принудительного лечения;</w:t>
      </w:r>
    </w:p>
    <w:bookmarkEnd w:id="135"/>
    <w:bookmarkStart w:name="z1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Целевая группа – граждане;</w:t>
      </w:r>
    </w:p>
    <w:bookmarkEnd w:id="136"/>
    <w:bookmarkStart w:name="z13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Прямой результат – сокращение заболеваемости.</w:t>
      </w:r>
    </w:p>
    <w:bookmarkEnd w:id="137"/>
    <w:bookmarkStart w:name="z13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По итогам выявления дублирующих функций составляется их перечень в табличной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где государственные органы заполняют столбец с обоснованиями по исключению или сохранению дублирующей функции.</w:t>
      </w:r>
    </w:p>
    <w:bookmarkEnd w:id="138"/>
    <w:bookmarkStart w:name="z13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Уполномоченный орган к заполненному перечню дублирующих функций размещает в Реестре заключение с выводами о целесообразности или нецелесообразности исключения, или сохранения дублирующей функции.</w:t>
      </w:r>
    </w:p>
    <w:bookmarkEnd w:id="139"/>
    <w:bookmarkStart w:name="z1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размещения заключения в Реестре, уполномоченный орган представляет заключение государственным органам.</w:t>
      </w:r>
    </w:p>
    <w:bookmarkEnd w:id="140"/>
    <w:bookmarkStart w:name="z140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Выявление несвойственных и избыточных функций государственных органов</w:t>
      </w:r>
    </w:p>
    <w:bookmarkEnd w:id="141"/>
    <w:bookmarkStart w:name="z14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Несвойственные и избыточные функции характеризуются следующими признаками:</w:t>
      </w:r>
    </w:p>
    <w:bookmarkEnd w:id="142"/>
    <w:bookmarkStart w:name="z14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стратегической связки – функция не влияет на достижение целей документов Системы государственного планирования;</w:t>
      </w:r>
    </w:p>
    <w:bookmarkEnd w:id="143"/>
    <w:bookmarkStart w:name="z1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нет правового основания – нет закрепления в действующем нормативном правовом акте;</w:t>
      </w:r>
    </w:p>
    <w:bookmarkEnd w:id="144"/>
    <w:bookmarkStart w:name="z1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нулевая или низкая активность – за последние 2 года не исполнялась, нет статистики, нет бюджета;</w:t>
      </w:r>
    </w:p>
    <w:bookmarkEnd w:id="145"/>
    <w:bookmarkStart w:name="z1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повтор функции без уникальности – дублирует содержание другой функции без добавленной ответственности или результата;</w:t>
      </w:r>
    </w:p>
    <w:bookmarkEnd w:id="146"/>
    <w:bookmarkStart w:name="z1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непропорциональность ресурсов – выполнение требует непропорционально больших ресурсов при минимальном эффекте.</w:t>
      </w:r>
    </w:p>
    <w:bookmarkEnd w:id="147"/>
    <w:bookmarkStart w:name="z1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сопоставлении функции с задачами государственного органа определяется выполняется ли функция для достижения задачи (задач).</w:t>
      </w:r>
    </w:p>
    <w:bookmarkEnd w:id="148"/>
    <w:bookmarkStart w:name="z1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Пример:</w:t>
      </w:r>
    </w:p>
    <w:bookmarkEnd w:id="149"/>
    <w:bookmarkStart w:name="z1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Задача: "Обеспечение реализации государственной политики в области здравоохранения";</w:t>
      </w:r>
    </w:p>
    <w:bookmarkEnd w:id="150"/>
    <w:bookmarkStart w:name="z1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Функция: "Разработка нормативных правовых актов в сфере оказания медицинских услуг".</w:t>
      </w:r>
    </w:p>
    <w:bookmarkEnd w:id="151"/>
    <w:bookmarkStart w:name="z15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выполнение функции не направлено на достижение задачи государственного органа функция обозначается как несвойственная.</w:t>
      </w:r>
    </w:p>
    <w:bookmarkEnd w:id="152"/>
    <w:bookmarkStart w:name="z15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итогам выявления несвойственных функций составляется их перечень в табличной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где государственные органы заполняют столбец с обоснованиями по исключению или сохранению функции.</w:t>
      </w:r>
    </w:p>
    <w:bookmarkEnd w:id="153"/>
    <w:bookmarkStart w:name="z15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Уполномоченный орган к заполненному перечню несвойственных функций размещает в Реестре заключение с выводами о целесообразности или нецелесообразности исключения, или сохранения функции.</w:t>
      </w:r>
    </w:p>
    <w:bookmarkEnd w:id="154"/>
    <w:bookmarkStart w:name="z15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размещения заключения в Реестре, уполномоченный орган представляет заключение в бумажной или электронной форме государственным органам.</w:t>
      </w:r>
    </w:p>
    <w:bookmarkEnd w:id="155"/>
    <w:bookmarkStart w:name="z1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целях выявления избыточных функций государственного органа выполняется соотнесение функции к задачам государственного органа, установленным в положении государственного органа, целям и целевым индикаторам плана развития государственного органа, плана развития столицы, области, города республиканского значения.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соотнесении функции к задачам, установленным в положении, целям и целевым индикаторам плана развития государственного органа, плана развития столицы, области, города республиканского значения выполняется задача по определению прямого результата реализации функции.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Прямой результат реализации функции сверяется на соответствие задаче, установленных в положении, целям и целевым индикаторам плана развития государственного органа, плана развития столицы, области, города республиканского значения.</w:t>
      </w:r>
    </w:p>
    <w:bookmarkEnd w:id="158"/>
    <w:bookmarkStart w:name="z15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Пример:</w:t>
      </w:r>
    </w:p>
    <w:bookmarkEnd w:id="159"/>
    <w:bookmarkStart w:name="z15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Функция: "Разработка и утверждение правил ведения реестра продукции, не соответствующей требованиям нормативных правовых актов в сфере санитарно-эпидемиологического благополучия населения";</w:t>
      </w:r>
    </w:p>
    <w:bookmarkEnd w:id="160"/>
    <w:bookmarkStart w:name="z16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Прямой результат реализации функции: "Обеспечение санитарно-эпидемиологического контроля";</w:t>
      </w:r>
    </w:p>
    <w:bookmarkEnd w:id="161"/>
    <w:bookmarkStart w:name="z16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плана развития государственного органа: "Снижение уровня инфекционных заболеваний".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с изменением, внесенным приказом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 если прямой результат реализации функции не соответствует задачам, установленным в положении, целям и целевым индикаторам плана развития государственного органа, плана развития столицы, области, города республиканского значения, функция обозначается как избыточная.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По итогам выявления избыточных функций составляется их перечень в табличной форме согласно приложению 1 к настоящей Методике, где государственные органы заполняют столбец с обоснованиями по исключению или сохранению функции.</w:t>
      </w:r>
    </w:p>
    <w:bookmarkEnd w:id="164"/>
    <w:bookmarkStart w:name="z16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Уполномоченный орган к заполненному перечню избыточных функций размещает в Реестре заключение с выводами о целесообразности или нецелесообразности исключения, или сохранения функции.</w:t>
      </w:r>
    </w:p>
    <w:bookmarkEnd w:id="165"/>
    <w:bookmarkStart w:name="z16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размещения заключения в Реестре, уполномоченный орган представляет заключение в бумажной или электронной форме государственным органам.</w:t>
      </w:r>
    </w:p>
    <w:bookmarkEnd w:id="166"/>
    <w:bookmarkStart w:name="z166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Определение государственного органа и его структуры в соответствии со сферами (отраслями) регулирования в системе государственного управления</w:t>
      </w:r>
    </w:p>
    <w:bookmarkEnd w:id="167"/>
    <w:bookmarkStart w:name="z16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Для определения государственного органа и его структуры в соответствии со сферами (отраслями) регулирования в системе государственного управления функциональный обзор деятельности государственного органа проводится путем формирования общей схемы государственного регулирования в соответствующей сфере (отрасли) государственного управления (далее – действующая структура государственного регулирования) и анализа функций его задачам, установленным в положении о его деятельности и планах развития государственного органа и планах развития столицы, области, города республиканского значения.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общей схеме государственного регулирования отражаются основные функции государственных органов, участвующих в реализации государственной политики в соответствующей сфере (отрасли) государственного управления:</w:t>
      </w:r>
    </w:p>
    <w:bookmarkEnd w:id="169"/>
    <w:bookmarkStart w:name="z16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Правительства Республики Казахстан;</w:t>
      </w:r>
    </w:p>
    <w:bookmarkEnd w:id="170"/>
    <w:bookmarkStart w:name="z17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центральных государственных органов, их ведомств и территориальных органов;</w:t>
      </w:r>
    </w:p>
    <w:bookmarkEnd w:id="171"/>
    <w:bookmarkStart w:name="z17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местных исполнительных органов столицы (области, города республиканского значения), района (города областного значения);</w:t>
      </w:r>
    </w:p>
    <w:bookmarkEnd w:id="172"/>
    <w:bookmarkStart w:name="z17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акимов городов районного значения, поселков, сел, сельских округов.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с изменением, внесенным приказом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Типовая общая схема действующей структуры государственного регулирования в соответствующей сфере (отрасли) государственного управления представлена по схеме определение действующей структуры государственного регулирования в соответствующей сфере (отрасли) государственного управления согласно приложению 2 к настоящей Методике.</w:t>
      </w:r>
    </w:p>
    <w:bookmarkEnd w:id="174"/>
    <w:bookmarkStart w:name="z17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После формирования общей схемы государственного регулирования государственным органом проводится сопоставления функций с задачами, установленными в положении государственного органа и соотнесение к целям и целевым индикаторам плана развития государственного органа или плана развития столицы, области, города республиканского значения в соответствии с пунктами 26, 27, 30, 31, 32, 33 и 34 настоящей Методики.</w:t>
      </w:r>
    </w:p>
    <w:bookmarkEnd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Анализ проводится по каждой сфере (отрасли) государственного управления путем составления полного перечня всех функций и распределения их на стратегические, регулятивные, реализационные и контрольные, а также ранжирование функций.</w:t>
      </w:r>
    </w:p>
    <w:bookmarkEnd w:id="1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– в редакции приказа Заместителя Премьер-Министра – Министра национальной экономики Республики Казахстан от 22.05.2026 </w:t>
      </w:r>
      <w:r>
        <w:rPr>
          <w:rFonts w:ascii="Times New Roman"/>
          <w:b w:val="false"/>
          <w:i w:val="false"/>
          <w:color w:val="ff0000"/>
          <w:sz w:val="28"/>
        </w:rPr>
        <w:t>№ 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Государственный орган предоставляет сформированную общую схему государственного регулирования и итоги анализа функций его задачам, установленным в положении и целям (целевым индикаторам) плана развития государственного органа и плана развития столицы, области, города республиканского значения уполномоченному органу для подготовки заключения.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Определение оптимального лимита штатной численности государственного органа</w:t>
      </w:r>
    </w:p>
    <w:bookmarkEnd w:id="178"/>
    <w:bookmarkStart w:name="z17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Определение оптимального лимита штатной численности государственного органа осуществляется на основании функциональной нагрузки, выявленной в ходе функционального обзора, с применением научно-обоснованных подходов нормирования труда.</w:t>
      </w:r>
    </w:p>
    <w:bookmarkEnd w:id="179"/>
    <w:bookmarkStart w:name="z17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основу расчета оптимальной численности работников государственного органа закладываются следующие параметры:</w:t>
      </w:r>
    </w:p>
    <w:bookmarkEnd w:id="180"/>
    <w:bookmarkStart w:name="z18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категории должностей, структура управления государственного органа, количество структурных подразделений, норма управляемости;</w:t>
      </w:r>
    </w:p>
    <w:bookmarkEnd w:id="181"/>
    <w:bookmarkStart w:name="z18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перечень выполняемых функций с классификацией их по видам (основные, поддерживающие и т.д.) и группировкам в соответствии с Реестром;</w:t>
      </w:r>
    </w:p>
    <w:bookmarkEnd w:id="182"/>
    <w:bookmarkStart w:name="z18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нормативы трудоемкости выполнения каждой функции (при наличии утвержденных единых межотраслевых или межотраслевых типовых или типовых норм и нормативов по труду);</w:t>
      </w:r>
    </w:p>
    <w:bookmarkEnd w:id="183"/>
    <w:bookmarkStart w:name="z18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объемы работ по каждой функции, поддающиеся количественной оценке (в измеримых показателях (с учетом прямого результата реализации функции): количество обращений, выданных документов, проверок, анализов и т.п.);</w:t>
      </w:r>
    </w:p>
    <w:bookmarkEnd w:id="184"/>
    <w:bookmarkStart w:name="z18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поправочные коэффициенты, учитывающие сложность, условия труда, уровень автоматизации, характер выполняемых задач;</w:t>
      </w:r>
    </w:p>
    <w:bookmarkEnd w:id="185"/>
    <w:bookmarkStart w:name="z18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данные хронометражных наблюдений.</w:t>
      </w:r>
    </w:p>
    <w:bookmarkEnd w:id="186"/>
    <w:bookmarkStart w:name="z18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Отнесение к категории руководителей, специалистов и других служащих производится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Реестром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должностей политических и административных государственных служащих, утвержденным Указом Президента Республики Казахстан от 29 декабря 2015 года № 150.</w:t>
      </w:r>
    </w:p>
    <w:bookmarkEnd w:id="187"/>
    <w:bookmarkStart w:name="z18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разработке структуры центральных государственных органов рекомендуется учитывать следующие нормы управляемости:</w:t>
      </w:r>
    </w:p>
    <w:bookmarkEnd w:id="188"/>
    <w:bookmarkStart w:name="z18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ведомство создается при наличии контрольных функций и территориальных подразделений в его составе;</w:t>
      </w:r>
    </w:p>
    <w:bookmarkEnd w:id="189"/>
    <w:bookmarkStart w:name="z18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создается при наличии не менее двух управлений и семи штатных единиц в составе с численностью работников в одном управлении не менее 3 штатных единиц (включая должность руководителя);</w:t>
      </w:r>
    </w:p>
    <w:bookmarkEnd w:id="190"/>
    <w:bookmarkStart w:name="z19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управление, служба создаются при численности работников в составе не менее трех штатных единиц (включая должность руководителя);</w:t>
      </w:r>
    </w:p>
    <w:bookmarkEnd w:id="191"/>
    <w:bookmarkStart w:name="z19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создается при наличии не менее двух секторов и 7 штатных единиц в составе с численностью работников в одном секторе не менее трех штатных единиц (включая должность заведующего);</w:t>
      </w:r>
    </w:p>
    <w:bookmarkEnd w:id="192"/>
    <w:bookmarkStart w:name="z19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сектор (бюро, группа) создается при численности не менее трех штатных единиц (включая должность заведующего).</w:t>
      </w:r>
    </w:p>
    <w:bookmarkEnd w:id="193"/>
    <w:bookmarkStart w:name="z19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в составе структурных подразделений с учетом вышеназванных норм управляемости могут вводиться должности заместителей руководителя в зависимости от количества осуществляемых видов и направлений деятельности, структурных подразделений, списочной численности работников и выполняемых функций.</w:t>
      </w:r>
    </w:p>
    <w:bookmarkEnd w:id="194"/>
    <w:bookmarkStart w:name="z19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При разработке структуры местных исполнительных органов учитываются требования положений постановлений Правительства Республики Казахстан от 18 июня 2013 года </w:t>
      </w:r>
      <w:r>
        <w:rPr>
          <w:rFonts w:ascii="Times New Roman"/>
          <w:b w:val="false"/>
          <w:i w:val="false"/>
          <w:color w:val="000000"/>
          <w:sz w:val="28"/>
        </w:rPr>
        <w:t>№ 608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базовой структуры местного государственного управления Республики Казахстан и признании утратившими силу некоторых решений Правительства Республики Казахстан" и от 27 июня 2025 года </w:t>
      </w:r>
      <w:r>
        <w:rPr>
          <w:rFonts w:ascii="Times New Roman"/>
          <w:b w:val="false"/>
          <w:i w:val="false"/>
          <w:color w:val="000000"/>
          <w:sz w:val="28"/>
        </w:rPr>
        <w:t>№ 480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утверждения лимитов штатной численности местных исполнительных органов".</w:t>
      </w:r>
    </w:p>
    <w:bookmarkEnd w:id="195"/>
    <w:bookmarkStart w:name="z19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Численность вспомогательных структурных подразделений (служба управления персоналом, служба управления документооборотом, юридическая служба, финансовая служба, служба внутреннего аудита, служба внутреннего контроля, информационно-аналитическая служба) рекомендуется устанавливать не более 30 процентов от общей численности государственного органа.</w:t>
      </w:r>
    </w:p>
    <w:bookmarkEnd w:id="196"/>
    <w:bookmarkStart w:name="z19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Процесс разработки нормативов численности государственных органов, исходя из специфики их деятельности, состоит из следующих укрупненных этапов:</w:t>
      </w:r>
    </w:p>
    <w:bookmarkEnd w:id="197"/>
    <w:bookmarkStart w:name="z19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методических и нормативных материалов, локальных актов работодателя по установлению структуры функций управления;</w:t>
      </w:r>
    </w:p>
    <w:bookmarkEnd w:id="198"/>
    <w:bookmarkStart w:name="z19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предварительное изучение организационно-технических условий и методов выполнения работы;</w:t>
      </w:r>
    </w:p>
    <w:bookmarkEnd w:id="199"/>
    <w:bookmarkStart w:name="z19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методики исследования, включая выбор метода нормирования, разработку макетов таблиц, карт и другого инструментария;</w:t>
      </w:r>
    </w:p>
    <w:bookmarkEnd w:id="200"/>
    <w:bookmarkStart w:name="z20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структуры функций управления организацией;</w:t>
      </w:r>
    </w:p>
    <w:bookmarkEnd w:id="201"/>
    <w:bookmarkStart w:name="z20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и проведение исследования затрат рабочего времени по функциям;</w:t>
      </w:r>
    </w:p>
    <w:bookmarkEnd w:id="202"/>
    <w:bookmarkStart w:name="z20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построение матриц функций, анализ и определение нормативов численности государственного органа по функциям управления;</w:t>
      </w:r>
    </w:p>
    <w:bookmarkEnd w:id="203"/>
    <w:bookmarkStart w:name="z20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проверка, корректировка и внедрение нормативов численности государственного органа.</w:t>
      </w:r>
    </w:p>
    <w:bookmarkEnd w:id="204"/>
    <w:bookmarkStart w:name="z20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При отсутствии утвержденных нормативов трудоемкости используются экспертные методы оценки трудозатрат или анализ фактической загрузки работников на основе статистики и отчетности.</w:t>
      </w:r>
    </w:p>
    <w:bookmarkEnd w:id="205"/>
    <w:bookmarkStart w:name="z20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Расчет нормативов численности работников по каждой функции/каждого подразделения выполняется в соответствии с Методическими рекомендациями по установлению нормативов численности служащих организаций, разрабатываемые уполномоченным органом по труду.</w:t>
      </w:r>
    </w:p>
    <w:bookmarkEnd w:id="206"/>
    <w:bookmarkStart w:name="z20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После расчета по всем функциям суммарный показатель по подразделениям консолидируется и используется как база для предложения по установлению оптимального лимита штатной численности.</w:t>
      </w:r>
    </w:p>
    <w:bookmarkEnd w:id="207"/>
    <w:bookmarkStart w:name="z20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функционального обзора с целью оптимизации численности государственных служащих также учитывается:</w:t>
      </w:r>
    </w:p>
    <w:bookmarkEnd w:id="208"/>
    <w:bookmarkStart w:name="z20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уровень цифровизации и автоматизации бизнес-процессов;</w:t>
      </w:r>
    </w:p>
    <w:bookmarkEnd w:id="209"/>
    <w:bookmarkStart w:name="z20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распределение функций между центральным аппаратом, территориальными органами и подведомственными организациями;</w:t>
      </w:r>
    </w:p>
    <w:bookmarkEnd w:id="210"/>
    <w:bookmarkStart w:name="z21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соотношение видов и типов функций;</w:t>
      </w:r>
    </w:p>
    <w:bookmarkEnd w:id="211"/>
    <w:bookmarkStart w:name="z21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возможность передачи части функций в конкурентную среду.</w:t>
      </w:r>
    </w:p>
    <w:bookmarkEnd w:id="212"/>
    <w:bookmarkStart w:name="z21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Итоги расчета оптимальной численности оформляются в виде заключения и направляются в государственный орган, являющийся объектом функционального обзора, для последующего использования при планировании штатной численности и фонда оплаты труда.</w:t>
      </w:r>
    </w:p>
    <w:bookmarkEnd w:id="213"/>
    <w:bookmarkStart w:name="z213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Формирование заключения уполномоченным органом</w:t>
      </w:r>
    </w:p>
    <w:bookmarkEnd w:id="214"/>
    <w:bookmarkStart w:name="z2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Подготовка уполномоченным органом заключения зависит от цели функционального обзора деятельности государственного органа.</w:t>
      </w:r>
    </w:p>
    <w:bookmarkEnd w:id="215"/>
    <w:bookmarkStart w:name="z2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При формировании заключения на функциональный обзор деятельности государственного органа, проведенного в целях выявления дублирующих функций государственных органов, уполномоченным органом проводится разграничение дублирующих функций с делением сопряженных функций на вертикально сопряженные и горизонтально сопряженные функции.</w:t>
      </w:r>
    </w:p>
    <w:bookmarkEnd w:id="216"/>
    <w:bookmarkStart w:name="z2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Формирование заключения осуществляется с учетом: близости реализации функций к их целевым группам, взаимодействия по сферам;</w:t>
      </w:r>
    </w:p>
    <w:bookmarkEnd w:id="217"/>
    <w:bookmarkStart w:name="z2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потенциала государственных органов и местных исполнительных органов для реализации горизонтально или вертикально сопряженных функций;</w:t>
      </w:r>
    </w:p>
    <w:bookmarkEnd w:id="218"/>
    <w:bookmarkStart w:name="z21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стратегических целей и конечных результатов деятельности государственных органов, содержащихся в их планах развития.</w:t>
      </w:r>
    </w:p>
    <w:bookmarkEnd w:id="219"/>
    <w:bookmarkStart w:name="z2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При формировании заключения на функциональный обзор деятельности государственного органа, проведенного в целях выявления несвойственных и избыточных функций государственных органов, уполномоченным органом проводится разграничение несвойственных функций по следующим признакам:</w:t>
      </w:r>
    </w:p>
    <w:bookmarkEnd w:id="220"/>
    <w:bookmarkStart w:name="z2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избыточной (исключение которой из административно-управленческого процесса государственного органа не приведет к снижению качества работы или предоставлению государственной услуги);</w:t>
      </w:r>
    </w:p>
    <w:bookmarkEnd w:id="221"/>
    <w:bookmarkStart w:name="z2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поддерживающей (т.е. направленная на обеспечение внутренней административно-хозяйственной деятельности, а также функция службы внутреннего контроля, и средств массовой информации государственного органа);</w:t>
      </w:r>
    </w:p>
    <w:bookmarkEnd w:id="222"/>
    <w:bookmarkStart w:name="z22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основной, но при этом выходит за пределы государственного регулирования, а также результаты и цели введения такой функции неэффективны (разрешительный или уведомительный порядок, государственный контроль).</w:t>
      </w:r>
    </w:p>
    <w:bookmarkEnd w:id="223"/>
    <w:bookmarkStart w:name="z22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При формировании заключения на функциональный обзор деятельности государственного органа, проведенного в целях определения государственного органа и его структуры в соответствии со сферами (отраслями) регулирования в системе государственного управления учитываются итоги анализа функций государственного органа его задачам и целям (целевым индикаторам) плана развития государственного органа и плана развития столицы, области, города республиканского значения.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58 – в редакции приказа Заместителя Премьер-Министра – Министра национальной экономики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Формирование заключения осуществляется с учетом сбора информации из внешних источников и результатов, проведенных государственным органом работ по цифровой трансформации госуправления, реинжиниринга внутренних бизнес-процессов и их автоматизации.</w:t>
      </w:r>
    </w:p>
    <w:bookmarkEnd w:id="225"/>
    <w:bookmarkStart w:name="z22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При формировании заключения на функциональный обзор деятельности государственного органа, проведенного в целях определения оптимального лимита штатной численности государственного органа уполномоченным органом учитываются следующие критерии:</w:t>
      </w:r>
    </w:p>
    <w:bookmarkEnd w:id="226"/>
    <w:bookmarkStart w:name="z22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административно-территориальное деление;</w:t>
      </w:r>
    </w:p>
    <w:bookmarkEnd w:id="227"/>
    <w:bookmarkStart w:name="z22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плотность населения;</w:t>
      </w:r>
    </w:p>
    <w:bookmarkEnd w:id="228"/>
    <w:bookmarkStart w:name="z22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расстояние между районами, округами и сельскими населенными пунктами, удаленность от областного и районных центров;</w:t>
      </w:r>
    </w:p>
    <w:bookmarkEnd w:id="229"/>
    <w:bookmarkStart w:name="z22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населенных пунктов и компактность их расположения;</w:t>
      </w:r>
    </w:p>
    <w:bookmarkEnd w:id="230"/>
    <w:bookmarkStart w:name="z23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численность населения региона;</w:t>
      </w:r>
    </w:p>
    <w:bookmarkEnd w:id="231"/>
    <w:bookmarkStart w:name="z23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отраслевая особенность государственного органа или региона (количество объектов промышленности, сельского хозяйства, предпринимательства и пр.);</w:t>
      </w:r>
    </w:p>
    <w:bookmarkEnd w:id="232"/>
    <w:bookmarkStart w:name="z23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условий для автоматизации процессных действий;</w:t>
      </w:r>
    </w:p>
    <w:bookmarkEnd w:id="233"/>
    <w:bookmarkStart w:name="z23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количество субъектов и объектов государственного контроля;</w:t>
      </w:r>
    </w:p>
    <w:bookmarkEnd w:id="234"/>
    <w:bookmarkStart w:name="z23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расстояние субъектов и объектов государственного контроля;</w:t>
      </w:r>
    </w:p>
    <w:bookmarkEnd w:id="235"/>
    <w:bookmarkStart w:name="z23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количество услугополучателей государственных услуг;</w:t>
      </w:r>
    </w:p>
    <w:bookmarkEnd w:id="236"/>
    <w:bookmarkStart w:name="z23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рациональное распределение штатной численности между структурными подразделения государственных органов и внутри их;</w:t>
      </w:r>
    </w:p>
    <w:bookmarkEnd w:id="237"/>
    <w:bookmarkStart w:name="z23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возможность передачи функций в конкурентную среду;</w:t>
      </w:r>
    </w:p>
    <w:bookmarkEnd w:id="238"/>
    <w:bookmarkStart w:name="z23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наличие постоянных вакантных штатных единиц;</w:t>
      </w:r>
    </w:p>
    <w:bookmarkEnd w:id="239"/>
    <w:bookmarkStart w:name="z23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другое.</w:t>
      </w:r>
    </w:p>
    <w:bookmarkEnd w:id="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по проведению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(ведомственных)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обзоров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органов</w:t>
            </w:r>
          </w:p>
        </w:tc>
      </w:tr>
    </w:tbl>
    <w:bookmarkStart w:name="z241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дублирующих или несвойственных, или избыточных функций</w:t>
      </w:r>
    </w:p>
    <w:bookmarkEnd w:id="2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функции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Предложения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Дублирующая/ несвойственная/ избыточная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 №1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Сохранить за исследуемым государственным органом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Исключить из компетенции исследуемого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 №2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Сохранить за исследуемым государственным органом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Исключить из компетенции исследуемого государственного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Функция №…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Сохранить за исследуемым государственным органом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Исключить из компетенции исследуемого государственного органа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по проведению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(ведомственных)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функциональных обзоров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</w:t>
            </w:r>
          </w:p>
        </w:tc>
      </w:tr>
    </w:tbl>
    <w:bookmarkStart w:name="z24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определения действующей структуры государственного регулирования в соответствующей сфере (отрасли) государственного управления</w:t>
      </w:r>
    </w:p>
    <w:bookmarkEnd w:id="242"/>
    <w:bookmarkStart w:name="z24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3"/>
    <w:p>
      <w:pPr>
        <w:spacing w:after="0"/>
        <w:ind w:left="0"/>
        <w:jc w:val="both"/>
      </w:pPr>
      <w:r>
        <w:drawing>
          <wp:inline distT="0" distB="0" distL="0" distR="0">
            <wp:extent cx="7810500" cy="438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