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3a33" w14:textId="f063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поддержки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20 июня 2025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2-6) и 2-7)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государственной поддержки частного предпринимательства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актуализации реестра мер государственной поддержки частного предпринимательства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55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мер государственной поддержки частного предпринимательства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-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государственной поддержки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меры государственной поддержки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акта, регламентирующего порядок предоставления меры государственной поддержки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меры государственной поддержки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продукции аквакультуры, а также развития племенного рыбоводства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ноября 2025 года № 412 "Об утверждении Правил субсидирования повышения продуктивности и качества продукции аквакультуры, а также развитие племенного рыбоводства" (зарегистрирован в Реестре государственной регистрации нормативных правовых актов за № 37320)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занимающееся аквакультурой (рыбоводством)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рыбного хозяйства,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ноября 2025 года № 410 "Об утверждении Правил субсидирования по возмещению части расходов при инвестиционных вложениях в области аквакультуры" (зарегистрирован в Реестре государственной регистрации нормативных правовых актов за № 37319)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рыбного хозяйства, осуществляющий инвестиционные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Перерабатывающие предприятия, осуществляющие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занимающееся производством сельскохозяйственной продукции; физическое или юридическое лицо, занимающееся воспроизведением животных с высоким генетическим потенциалом, их сохранением и разведением (племенное животноводство); племенной центр, дистрибьютерный центр по реализации семени и эмбрионов племенных животных, техник-осеменатор, оказывающие услуги по искусственному осеменению маточного поголовья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№ 17741)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ИП (в том числе крестьянское (фермерское) хозяйство), заключившие с финансовым институтом договор займа и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(или) переработки сельскохозяйственной продукции согласно приложению 1 к Правилам.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АПК,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 в Реестре государственной регистрации нормативных правовых актов за № 17320)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предпринимательства, осуществляющий инвестиционные вложения и занимающийся производством и (или) переработкой сельскохозяйственной продукции, основной или вторичный вид деятельности, которого относится к разделам общего классификатора видов экономической деятельности согласно перечню основного или вторичного вида деятельности для субъекта предпринимательства, осуществляющего инвестиционные вложения и занимающийся производством и (или) переработкой сельскохозяйственной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проектов в сфере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в Реестре государственной регистрации нормативных правовых актов за № 33364)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в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форвардного закупа сельскохозяйственной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занимающееся производством сельскохозяйственной продукции, в том числе посредством создания простого товарищества/консорциума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культур, в том числе многолетних насаждений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Сельхозтоваропроизводители или сельхозкооперативы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Оригинаторы, элитсемхозы, семхозы, реализаторы, сельхозтоваропроизводители или сельхозкооперативы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Сельхозтоваропроизводители или сельхозкооперативы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Сельхозтоваропроизводители или сельхозкооперативы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12677)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Ревизионный союз сельскохозяйственных кооперативов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при подтверждении соответствия производства органической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6 ноября 2024 года № 372 "Об утверждении Правил субсидирования части расходов, понесенных при подтверждении соответствия производства органической продукции" (зарегистрирован в Реестре государственной регистрации нормативных правовых актов за № 35345)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органической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12183)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а также ИП (в том числе крестьянское (фермерское) хозяйство), осуществляющий деятельность в АПК, заключившее с кредитором кредитный 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страховых премий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19 мая 2020 года № 172 "Об утверждении Правил субсидирования страховых премий" (зарегистрирован в Реестре государственной регистрации нормативных правовых актов за № 20673)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в том числе крестьянское или фермерское хозяйство, заключившее со страховщиком договор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субъектов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30 декабря 2021 года № 960 "Об утверждении Концепции развития агропромышленного комплекса Республики Казахстан на 2021 – 2030 годы".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"НАНОЦ";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24 декабря 2019 года № 457 "Об утверждении Правил субсидирования купонного вознаграждения по облигациям" (зарегистрирован в Реестре государственной регистрации нормативных правовых актов за № 19753)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 - лицо, осуществляющее выпуск эмиссионных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субсидирование ставки вознаграждения финансового института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№ 17741)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(услугополучатели) – БВУ, кредитные организации, имеющие лицензии на право осуществления банковских операций, сто процентов голосующих акций которых прямо или косвенно принадлежат национальному управляющему холдингу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"Свои корма"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"Льготный лизинг"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стоимости услуг по подаче воды в области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октября 2025 года № 406. "Об утверждении Правил субсидирования стоимости услуг по подаче воды в области аквакультуры" (зарегистрирован в Реестре государственной регистрации нормативных правовых актов за № 37294)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 (или) юридическое лицо, занимающееся с разведением, содержанием и (или) выращиванием объектов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расходов национальной компании в сфере АПК, связанных с перевозкой зерна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 (зарегистрирован в Реестре государственной регистрации нормативных правовых актов за № 35770)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"Продовольственная контрактная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субсидий на удешевление стоимости затрат, связанных с перевозкой зерна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 (зарегистрирован в Реестре государственной регистрации нормативных правовых актов за № 35770)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или юридические лица, осуществляющие перевозку зерна с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кредитным и лизинговым обязательствам в рамках направления по финансовому оздоровлению субъектов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мая 2016 года № 205 "Об утверждении Правил субсидирования ставок вознаграждения по кредитным и лизинговым обязательствам в рамках направления по финансовому оздоровлению субъектов агпромышленного комплекса" (зарегистрирован в Реестре государственной регистрации нормативных правовых актов за № 13876)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АО "НК "Продовольственная контрактная корпорация" по хранению резервного запаса зерна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"Продовольственная контрактная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АПК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июня 2022 года № 199 "Об утверждении Правил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 (зарегистрирован в Реестре государственной регистрации нормативных правовых актов за № 28554)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"Продовольственная контрактная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объемов нефтепродуктов для производителей сельскохозяйственной продукции в периоды весенне-полевых и уборочных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13 апреля 2023 года № 137 "Об утверждении Правил определения региональных операторов распределения нефтепродуктов на сельскохозяйственные работы, а также Правил формирования и распределения объемов нефтепродуктов для производителей сельскохозяйственной продукции в периоды весенне-полевых и уборочных работ" (зарегистрирован в Реестре государственной регистрации нормативных правовых актов за № 32300)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молодежи на льготных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– Министра труда и социальной защиты населения Республики Казахстан от 30 июня 2023 года № 272 "Об утверждении Правил организации и финансирования мер по содействию предпринимательской инициативе" (зарегистрирован в Реестре государственной регистрации нормативных правовых актов за № 32956)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Молодежь, зарегистрированная в качестве ИП, срок регистрации в качестве ИП в налоговых органах в соответствии с налоговым законодательством Республики Казахстан на момент обращения к Поверенному (агенту) за микрокредитом составляет менее пяти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агент, определяемый 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реализацию новых бизнес-идей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труда и социальной защиты населения Республики Казахстан от 30 июня 2023 года № 272 "Об утверждении Правил организации и финансирования мер по содействию предпринимательской инициативе" (зарегистрирован в Реестре государственной регистрации нормативных правовых актов за № 32956)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уязвимые группы населения при условии их регистрации до подачи заявления на выдачу гранта в качестве безработного или ИП, срок государственной регистрации которого в качестве ИП составляет менее 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рабочих мест и субсидирования заработной платы лиц, трудоустроенных на субсидируемые рабочие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275 "Об утверждении Правил организации субсидируемых рабочих мест и субсидирования заработной платы лиц, трудоустроенных на субсидируемые рабочие места" (зарегистрирован в Реестре государственной регистрации нормативных правовых актов за № 32959)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20 октября 2016 года № 215 "Об утверждении Правил регулирования предельного уровня цен на субсидируемые универсальные услуги связи, оказываемые в сельских населенных пунктах" (зарегистрирован в Реестре государственной регистрации нормативных правовых актов за № 14530)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связи, оказывающий услуги связи, на которого в соответствии с законодательством Республики Казахстан возложена обязанность по оказанию универсальных услуг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МИИЦР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инновационного гранта на коммерциализацию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 (зарегистрирован в Реестре государственной регистрации нормативных правовых актов за № 21367)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"Национальное агентство по развитию инноваций "QazInnovations"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инновационного гранта на технологическое развитие действующих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 (зарегистрирован в Реестре государственной регистрации нормативных правовых актов за № 21380)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"Национальное агентство по развитию инноваций "QazInnovations"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инновационного гранта на технологическое развитие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 (зарегистрирован в Реестре государственной регистрации нормативных правовых актов за № 21361)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физических и (или) юридических лиц и (или) простых товариществ, реализующих инновационные проекты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"Национальное агентство по развитию инноваций "QazInnovations"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деятельности бизнес-инкубаторов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26 мая 2022 года № 187/НҚ "Об утверждении Правил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 (зарегистрирован в Реестре государственной регистрации нормативных правовых актов за № 28239)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Подушевое нормативное финансирование творческих кружков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28 апреля 2021 года № 123 "Об утверждении Правил подушевого нормативного финансирования творческих кружков для детей и юношества" (зарегистрирован в Реестре государственной регистрации нормативных правовых актов за № 22643)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Подушевое нормативное финансирование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ноября 2017 года № 597 " 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за № 16137)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в сфере дошкольного воспитания и обучения, среднего образования, а также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на среднее образование в частных организациях образования с применением нормы расходов на амортизацию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за № 29323)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проектов обрабатывающей промышленности и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2018 года № 846 "Об утверждении Концепции развития обрабатывающей промышленности Республики Казахстан на 2023-2029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деятельности, лизинговое финансирование проектов, в том числе включенных в программу совместных действий в области международной производственной кооперации, проекты по созданию новых производств и модернизации действующих производств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БВУ субъектам частного предпринимательства для целей жилищного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14765)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(частные застройщики)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жилищная компания"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повышение компетенции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 июня 2022 года № 308 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 (зарегистрирован в Реестре государственной регистрации нормативных правовых актов за № 28320)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РК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внедрение цифровых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1 июня 2022 года № 308 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 (зарегистрирован в Реестре государственной регистрации нормативных правовых актов за № 28320)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промышленно-инновационной деятельности по продвижению отечественных обработанных товаров, работ и услуг на внутренний рынок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15 июня 2022 года № 342 "Об утверждении Правил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рынок" (зарегистрирован в Реестре государственной регистрации нормативных правовых актов за № 28504)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совершенствование технологических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 июня 2022 года № 308 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 (зарегистрирован в Реестре государственной регистрации нормативных правовых актов за № 28320)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повышение эффективности организации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1 июня 2022 года № 308 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 (зарегистрирован в Реестре государственной регистрации нормативных правовых актов за № 28320)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экспортных (предэкспортных)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и крупного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и мезонинное финансирование предприятий обрабатывающей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"Qazaqstan Investment Corporation"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малых промышленных 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инвестиционных проектов (в т.ч. софинансирование, синдицированое, мезонинное, проектное финансирование, предоставление банковских гарантий, поручительств и иных обязательств за третьих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и крупного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РК, 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для возмещения части ставки вознаграждения по ипотечным жилищным займам, выданным БВУ населению, через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 от 31 января 2017 года № 34 "Об утверждении Правил субсидирования части ставки вознаграждения по ипотечным жилищным займам через субъекты квазигосударственного сектора и методики расчета стоимости услуг субъекта квазигосударственного сектора" (зарегистрирован в Реестре государственной регистрации нормативных правовых актов за № 14764)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работодателей, построивших арендное жилище в селе, поселке, сельском округе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 от 4 января 2024 года № 4 "Об утверждении Правил субсидирования затрат работодателей, построивших арендное жилище в селе, поселке, сельском округе" (зарегистрирован в Реестре государственной регистрации нормативных правовых актов за № 33885)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вознаграждения, а также гарантирование недостающего залогового обеспечения по кредитам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 от 21 июня 2024 года № 262-НҚ "Об утверждении Правил оказания субъектам внутренней торговли мер государственной поддержки частного предпринимательства" (зарегистрирован в Реестре государственной регистрации нормативных правовых актов за № 34543)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внутренней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 (зарегистрирован в Реестре государственной регистрации нормативных правовых актов за № 28994)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производители продукции обрабатывающей промышленности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и совершаемым лизинговым сделкам БВУ,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Казахстана" (зарегистрирован в Реестре государственной регистрации нормативных правовых актов за №29930)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воды сельскохозяйственным товаропроизводителям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 от 24 июня 2025 года № 147-НҚ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36333)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Сельхозтоваропроизводители или сельхозкооперативы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водных ресурсов и ирригации Республики Казахстан от 26 июня 2025 года № 153-НҚ "Об утверждении Правил субсидирования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орошения" (зарегистрирован в Реестре государственной регистрации нормативных правовых актов за № 36343)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по инвестициям и развитию Республики Казахстан от 30 декабря 2015 года № 1281 "Об утверждении Правил приема, регистрации и рассмотрения заявки на предоставление инвестиционных преференций" (зарегистрирован в Реестре государственной регистрации нормативных правовых актов за № 12780)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и локомотивов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 от 16 июня 2016 года № 497 "Об утверждении Правил субсидирования ставок вознаграждения при кредитовании и финансовом лизинге на приобретение вагонов и локомотивов" (зарегистрирован в Реестре государственной регистрации нормативных правовых актов за № 14002)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РК,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"ФРП", БВУ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расходов перевозчика, связанных с осуществлением перевозок пассажиров по социально значимым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за № 11540)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авиаперевозок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31 декабря 2010 года № 1511 "Об утверждении Правил субсидирования авиамаршрутов"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гражданской авиации МТ РК, МИО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билета, включенного в туристский продукт, при воздушной перевозке несовершеннолетних пассажиров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 (зарегистрирован в Реестре государственной регистрации нормативных правовых актов за № 25724)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31 декабря 2021 года № 415 "Об утверждении Правил возмещения части затрат субъектов предпринимательства при строительстве, реконструкции объектов туристской деятельности" (зарегистрирован в Реестре государственной регистрации нормативных правовых актов за № 26403)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30 декабря 2021 года № 412 "Об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деятельность" (зарегистрирован в Реестре государственной регистрации нормативных правовых актов за № 26380)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30 декабря 2021 года № 411 "Об утверждении Правил возмещения части затрат субъектов предпринимательства по строительству объектов придорожного сервиса" (зарегистрирован в Реестре государственной регистрации нормативных правовых актов за № 26375)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приобретению оборудования и техники для горнолыжных курортов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 (зарегистрирован в Реестре государственной регистрации нормативных правовых актов за № 26382)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 (зарегистрирован в Реестре государственной регистрации нормативных правовых актов за № 25801)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туроператоров в сфере въездного туризма за каждого иностранного туриста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 (зарегистрирован в Реестре государственной регистрации нормативных правовых актов за № 25912)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Подушевое нормативное финансирование спортивных секций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27 апреля 2021 года № 121 "Об утверждении правил подушевого нормативного финансирования спортивных секций для детей и юношества" (зарегистрирован в Реестре государственной регистрации нормативных правовых актов за № 22637)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субъектов малого, в том числе микропредпринимательства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от 17 сентября 2024 года № 754 "О некоторых мерах государственной поддержки частного предпринимательства"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малого, в том числе микропредпринимательства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в рамках гарантийных фондов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17 сентября 2024 года № 754 "О некоторых мерах государственной поддержки частного предпринимательства"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для реализации новых бизнес-идей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17 сентября 2024 года № 754 "О некоторых мерах государственной поддержки частного предпринимательства"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социального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17 сентября 2024 года № 754 "О некоторых мерах государственной поддержки частного предпринимательства"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Межбанковское кредитование АО "Банк развития Казахстана" и АО "ФРП "Даму" для финансирования субъектов предпринимательства в обрабатывающей промышленности через БВУ (3 транша)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МСП и крупного предпринимательства, реализующие проекты в обрабатывающей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Казахстана", 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Микрокредитование в сельских населенных пунктах и малых городах (проект "Ауыл аманаты")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национальной экономики Республики Казахстан от 16 июня 2025 года № 53 "Об утверждении Правил микрокредитования и лизинга в сельских населенных пунктах и малых городах" (зарегистрирован в Реестре государственной регистрации нормативных правовых актов за № 36280)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Безработные;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государственной регистрации в качестве ИП, и (или) бездействующие ИП; лица, осуществляющие неоплачиваемую деятельность в семейном предпринимательстве;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 минимума;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кооперативы, осуществляющие деятельность в соответствии с Законом Республики Казахстан "О сельскохозяйственных кооперативах";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начинающие и действующие ИП.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30 декабря 2025 года № 1176 "Об утверждении Единой программы поддержки малого бизнеса "Іскер аймақ"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малого, в том числе микропредпринимательства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инфраструктурной поддержки субъектам малого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30 декабря 2025 года № 1176 "Об утверждении Единой программы поддержки малого бизнеса "Іскер аймақ"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малого, в том числе микропредпринимательства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Льготное финансирование "Өрлеу"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нормативные документы оператора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малого, в том числе микропредпринимательства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план развития предпринимательства в городе Жанаозен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10 января 2012 года № 15 "О некоторых вопросах развития предпринимательства в городе Жанаозен"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национальной экономики Республики Казахстан от 28 февраля 2025 года № 9 "Об утверждении Методики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год" (зарегистрирован в Реестре государственной регистрации нормативных правовых актов за № 35767)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энергетики Республики Казахстан от 6 декабря 2024 года № 442 "Об утверждении Правил субсидирования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активов" (зарегистрирован в Реестре государственной регистрации нормативных правовых актов за № 35454)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13 сентября 2017 года № 309 "Об утверждении Правил субсидирования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энергии" (зарегистрирован в Реестре государственной регистрации нормативных правовых актов за № 15903)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находящиеся в коммунальной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строительства, реконструкции и модернизации систем теплоснабжения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энергетики Республики Казахстан от 15 января 2025 года № 15-н/қ "Об утверждении Правил субсидирования строительства, реконструкции и модернизации систем теплоснабжения" (зарегистрирован в Реестре государственной регистрации нормативных правовых актов за № 35644)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за сбор, транспортировку, переработку и (или) утилизацию отходов, на которые распространяются расширенные обязательства производителей (импортеров)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 от 27 ноября 2023 года № 332 Об утверждении Правил направления денег оператором расширенных обязательств производителей (импортеров), поступивших на его банковский счет от производителей и импортеров на организацию сбора, транспортировки, подготовки к повторному использованию, сортировки, обработки, переработки, обезвреживания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путем выплат" (зарегистрирован в Реестре государственной регистрации нормативных правовых актов за № 33703)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экспортера по срочным валютным сделкам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экспортера по облигациям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Экспортера, связанных с выполнением работ/оказанием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страхование проектного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возврата 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предоставляемая Банку в обеспечение исполнения обязательств должника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возврата авансового платежа по контракту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исполнения обязательств по контракту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Тендерная гарантия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аккредитивов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экспортера по возврату авансовых платежей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краткосрочной дебиторской задолженности экспортера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экспортных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страхование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приобретения автотранспортных средств и автотехники специального назначения отечественного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Предэкспортное финансирование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страхование финансового лизинга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экспортера перед финансовыми организациями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международного факторинга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кредитной организации при финансировании иностранного контрагента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банковских гарантий, выданных иностранными банками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сделок с АО "Банк Развития Казахстана", связанных с кредитованием (займами) для продвижения несырьевого экспорта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Портфельное страхование, связанное с кредитованием (займами) для продвижения несырьевого экспорта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или среднего бизнеса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Экспортное торговое финансирование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(Экспортеры отечественных товаров (работ, услуг) обрабатывающей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"Экспортно-кредитное агентство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"Сделано в Казахстане"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в рамках мероприятий по обновлению транспортных средств для нужд оперативных, экстренных и специальных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20 декабря 2018 года № 846 "Об утверждении Концепции развития обрабатывающей промышленности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на обновление/модернизацию автомобилей и специальной техники; обновление парка сельскохозяйственной техники и автобусов (нового финансирования нет, револьверное финансирование)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деятельности, государственные учреждения, местные, центральные и государственные исполнительные органы, учреждения, государственные коммунальные предприятия на праве хозяйственного ведения и государственные казенные коммунальные предприятия Республики Казахстан, Национальный оператор по управлению автомобильными дорогами, со стопроцентным участием государства в уставном капитале, осуществляющий полномочия, субъекты частного предпринимательства.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на обновление парка автотранспортных средств, участвующих в грузовых перевозках.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деятельности, государственные учреждения, местные, центральные и государственные исполнительные органы, учреждения, государственные коммунальные предприятия на праве хозяйственного ведения и государственные казенные коммунальные предприятия Республики Казахстан, Национальный оператор по управлению автомобильными дорогами, со стопроцентным участием государства в уставном капитале, осуществляющий полномочия, субъекты частного предпринимательства.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Лизинговое финансирование на автотранспортные средства, автотехнику специального назначения, за исключением сельскохозяйственной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промышленно-инновационной деятельности, государственные учреждения, местные, центральные и государственные исполнительные органы, учреждения, государственные коммунальные предприятия на праве хозяйственного ведения и государственные казенные коммунальные предприятия Республики Казахстан, Национальный оператор по управлению автомобильными дорогами, со стопроцентным участием государства в уставном капитале, осуществляющий полномочия.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отечественными и зарубежными консультантами по проблеме субъекта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предпринимательства, осуществляющие сельскохозяйственную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 отечественными и зарубежными консультантами по вопросам развития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30 декабря 2021 года № 960 "Об утверждении Концепции развития агропромышленного комплекса Республики Казахстан на 2021 – 2030 годы".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предпринимательства, осуществляющие сельскохозяйственную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онлайн-формате вебинаров с привлечением представителей отечественных экспертов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труда и социальной защиты населения Республики Казахстан от 30 июня 2023 года № 272 "Об утверждении Правил организации и финансирования мер по содействию предпринимательской инициативе" (зарегистрирован в Реестре государственной регистрации нормативных правовых актов за № 32956)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по социальной ответственности бизнеса "Парыз"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 "О конкурсе по социальной ответственности бизнеса "Парыз"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субъекты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"Business Protocol Solutions"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Акселерационные и инкубационные программы для развития стартап-проектов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за № 17437)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технопарк IT-стартапов "Astana Hub"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торговых миссий, осуществление выставочно-ярмарочной деятельности, продвижение товарных знаков отечественных производителей за рубежом и организация национальных стендов казахстанских производителей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промышленной политике"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производители продукции обрабатывающей промышленности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информационной и аналитической поддержки по вопросам развития и продвижения экспорта отечественных товаров и услуг обрабатывающей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промышленной политике"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производители продукции обрабатывающей промышленности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конкурса на соискание премии Президента Республики Казахстан "Алтын сапа"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Национальной палате предпринимателей Республики Казахстан";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"О конкурсе на соискание премии Президента Республики Казахстан "Алтын сапа" и республиканском конкурсе-выставке "Лучший товар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 юридические лица, занимающиеся производством товаров, оказанием услуг (за исключением производства вооружений и военной техники)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конкурса-выставки "Лучший товар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Национальной палате предпринимателей Республики Казахстан";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"О конкурсе на соискание премии Президента Республики Казахстан "Алтын сапа" и республиканском конкурсе-выставке "Лучший товар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или юридическое лицо, удовлетворяющее требованиям: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на территории Республики Казахстан промышленных, продовольственных товаров и продукции производственно-технического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положительных результатов по обеспечению стабильно высокого уровня качества продукции и его систематического улучшения, подтвержденные организатором конкурса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экспортного потенциала отечественных предприятий обрабатывающей промышленности в целях продвижения на внешние рынки (Программа экспортной акселерации)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промышленной политике"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производители продукции обрабатывающей промышленности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натурный грант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по инвестициям и развитию Республики Казахстан от 30 декабря 2015 года №1281 "Об утверждении Правил приема, регистрации и рассмотрения заявки на предоставление инвестиционных преференций" (зарегистрирован в Реестре государственной регистрации нормативных правовых актов за № 12780)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инвесторов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 от 26 июня 2023 года № 11-1-4/327 "Об утверждении Правил организации "одного окна" для инвесторов, а также порядка взаимодействия при привлечении инвестиций" (зарегистрирован в Реестре государственной регистрации нормативных правовых актов за № 32910)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инвестиции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для руководителей курортных организаций о лучших практиках в индустрии туризма, стандартов сервиса туристических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нормативный документ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курортных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(центров) при гостиницах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нормативный документ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гостиничного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и тренингов UNDP для акиматов и бизнеса в ТОП-10 и ООПТ по вопросам развития устойчивого и экологического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марта 2023 года № 262 "Об утверждении Концепции развития туристской отрасли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и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администраторов кемпингов, специалистов, обслуживающих туристский транспорт (автодома, жилые туристские прицепы)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марта 2023 года № 262 "Об утверждении Концепции развития туристской отрасли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 кемпингов, специалистов, обслуживающих туристский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и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и мастер-классов для гидов, экскурсоводов, работников гостиничного бизнеса и т.д. в целях обучения новым знаниям и навыкам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марта 2023 года № 262 "Об утверждении Концепции развития туристской отрасли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гидов, экскурсоводов, работников гостиничного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и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марта 2023 года № 262 "Об утверждении Концепции развития туристской отрасли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Топ-менеджмент МСП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и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обучения в виде тренингов и курсов по повышению квалификации в сфере туризма для руководителей туристских компаний и мест размещений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марта 2023 года № 262 "Об утверждении Концепции развития туристской отрасли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и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академия внутреннего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29 декабря 2021 года № 948 "Об утверждении Плана развития акционерного общества "Национальная компания "Kazakh Tourism" на 2022 – 2031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предпринимательства, население, заинтересованное в оказании услуг туристам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сессий в целях повышения качества туристских услуг в рамках продвижения программы "Знак качества"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29 декабря 2021 года № 948 "Об утверждении Плана развития акционерного общества "Национальная компания "Kazakh Tourism" на 2022 – 2031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Туроператоры; места размещения (гостиницы, отели, базы отдыха и т.д.); места общественного питания.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 по открытию и ведению деятельности гостевых домов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29 декабря 2021 года № 948 "Об утверждении Плана развития акционерного общества "Национальная компания "Kazakh Tourism" на 2022 – 2031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бизнеса в сельской местности с потенциалом развития туризма, сельские жители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Вводные курсы по агротуризму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29 декабря 2021 года № 948 "Об утверждении Плана развития акционерного общества "Национальная компания "Kazakh Tourism" на 2022 – 2031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бизнеса в сельской местности с потенциалом развития туризма, сельские жители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маркетингового анализа с определением перечня конкурентоспособных медицинских туристских продуктов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марта 2023 года № 262 "Об утверждении Концепции развития туристской отрасли Республики Казахстан на 2023 – 2029 годы"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и ПРООН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нефинансовых мер поддержки субъектам малого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30 декабря 2025 года № 1176 "Об утверждении Единой программы поддержки малого бизнеса "Іскер аймақ"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малого, в том числе микропредпринимательства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"Даму", 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"Кәсіпке бағыт"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и население с предпринимательской инициативой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"Кәсіпкер әйел"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и население с предпринимательской инициативой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"Одно село – один продукт"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и население с предпринимательской инициативой, производящие продукцию/товары из местных и локальных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обеспечение предпринимателей и населения с предпринимательской инициативой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и население с предпринимательской инициативой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сервисной поддержки ведения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 и население с предпринимательской инициативой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высшего звена субъектов МСП, соответствующие отраслевым возможностям принимающей стороны и со среднегодовым доходом не менее 10000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Сарапшылар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деловых консультационных услуг ЕБРР по поддержке малого и среднего предпринимательства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преференции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по инвестициям и развитию Республики Казахстан от 30 декабря 2015 года № 1281 "Об утверждении Правил приема, регистрации и рассмотрения заявки на предоставление инвестиционных преференций" (зарегистрирован в Реестре государственной регистрации нормативных правовых актов за № 12780)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агропромышленный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"НИХ "Байтерек" – Акционерное общество "Национальный инвестиционный холдинг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ПРООН – Программа развития ООН;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– Европейский Банк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ООПТ – особо охраняемые природные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Tourism" – Акционерное общество "Национальная компания "Kazakh Tourism";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РК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РК – Министерство искусственного интеллекта и цифрового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РК – Комитет государственных доходов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РК – Министерство культуры и информации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РК – Министерство просвещения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РК – Министерство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РК – Министерство торговли и интеграции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РК – Министерство водных ресурсов и ирригации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РК – Министерство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РК – Министерство транспорта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РК – Министерство туризма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РК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РК – Министерство экологии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"ФРП" – Акционерное общество "Фонд развития промышленности";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"НАНОЦ" – Некоммерческое акционерное общество "Национальный аграрный научно-образовательный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Национальная компания;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МСП – малое и среднее предпринимательство;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UNDP – United Nations Development Programme.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2 приказу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актуализации реестра мер государственной поддержки частного предпринимательства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актуализации реестра мер государственной поддержки частного предпринимательства (далее – Правила) разработаны в соответствии с подпунктом 2-7)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формирования, ведения и актуализации реестра мер государственной поддержки частного предпринимательства.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критерии – базовые обязательства в виде роста/недопущения снижения объема фонда оплаты труда и увеличения/недопущения снижения объема налоговых отчислений, направленные для определения конкурентоспособных предприятий, предусмотренные в соответствующих нормативных правовых актах;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"Цифровая карта бизнеса" – информационно-аналитический модуль, реализованный на информационно-коммуникационной платформе "электронного правительства" на основании сведений о субъектах предпринимательства;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частного предпринимательства – граждане Республики Казахстан, кандасы и негосударственные коммерческие юридические лица, осуществляющие предпринимательскую деятельность;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мера государственной поддержки субъектов частного предпринимательства и населения с предпринимательской инициативой –инструмент государственного стимулирования, направленный на развитие частного предпринимательства и созданию благоприятных правовых, экономических условий для реализации предпринимательской инициативы в Республике Казахстан;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мер государственной поддержки частного предпринимательства (далее – Реестр) – перечень инструментов финансовой, имущественной, нефинансовой поддержки, регламентированных в Кодексе;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предпринимательству – государственный орган Республики Казахстан,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встречные обязательства – взаимные обязательства субъекта предпринимательства и государства, принимаемые при предоставлении мер государственной поддержки, предусмотренные в соответствующих нормативных правовых актах;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получатели мер государственной поддержки – субъекты частного предпринимательства и население с предпринимательской инициативой;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оператор мер государственной поддержки (далее – Оператор) – юридическое лицо, филиал или представительство, реализующее меры государственной поддержки в сфере предпринимательства, установленное законодательством Республики Казахстан, и (или) созданное по решению Правительства Республики Казахстан, а также в рамках гражданско-правовых отношений, местные исполнительные органы (акиматы) в области государственного регулирования развития агропромышленного комплекса и сельских территорий, уполномоченные на финансирование конкретных получателей субсидий на безвозмездной и невозвратной основе, осуществляемое за счет бюджетных средств, специализированные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отраслевые государственные органы – государственные органы, осуществляющие руководство в соответствующей сфере (отрасли) государственного управления.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№65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ведения Реестра является обеспечение субъектов частного предпринимательства и население с предпринимательской инициативой полной и достоверной информацией о действующих мерах государственной поддержки.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утверждается уполномоченным органом по предпринимательству и размещается на его интернет-ресурсе и платформе "Цифровая карта бизнеса".</w:t>
      </w:r>
    </w:p>
    <w:bookmarkEnd w:id="41"/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реестра мер государственной поддержки частного предпринимательства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Реестра осуществляется уполномоченным органом по предпринимательству.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содержит следующие сведения: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меры государственной поддержки частного предпринимательства;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меры государственной поддержки частного предпринимательства;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нормативного правового акта, регламентирующего порядок предоставления меры государственной поддержки частного предпринимательства;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получатели меры государственной поддержки;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государственный орган;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государственной поддержки.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Отраслевые государственные органы направляют в уполномоченный орган по предпринимательству: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включение/исключение меры государственной поддержки (далее – Заявка)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стандартизированный паспорт по мерам государственной поддержки (далее – Стандартизированный паспорт)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стандартизированный паспорт по действующим мерам государственной поддержки, включенным в утвержденный Реестр в срок до 1 января 2026 года. 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Отраслевой государственный орган формирует Заявку и Стандартизированный паспорт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обеспечивая соответствие меры государственной поддержки перечню мер финансовой и имущественной поддержки частного предпринимательства и специфике нефинансовой поддержки,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полноту и достоверность представляемых сведений.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государственный орган при разработке и внесении изменений и дополнений в нормативный правовой акт, регламентирующий порядок предоставления меры государственной поддержки частного предпринимательства, направляет его на согласование в уполномоченный орган по исполнению бюджета и обеспечивает внедрение двухуровневой системы государственной поддержки, передачи сведений о заявках субъектов частного предпринимательства в систему первого уровня и получения согласия от субъекта частного предпринимательства на сбор, обработку, хранение, выгрузку и использование персональных данных регистратором, определенным уполномоченным органом по исполнению бюджета.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базовых критериев и встречных обязательств,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соответствующем нормативном правовом акте в области агропромышленного комплекса, предоставление указанных сведений не требуется. 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базовых критериев или встречных обязательств, не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но содержащихся в соответствующем нормативном правовом акте в области агропромышленного комплекса, такие сведения отражаются в графе "Иные сведения"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по предпринимательству в течение 5 (пяти) рабочих дней рассматривает Заявку и Стандартизированный паспорт, полученные от отраслевых государственных органов на полноту и достоверность сведений. 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уполномоченным органом по предпринимательству неполноты сведений в Заявке и Стандартизированном паспорте, отраслевыми государственными органами данные документы дорабатываются в течение 5 (пяти) рабочих дней после дня получения замечаний.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предпринимательству на основе предложений отраслевых государственных органов: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формирует, ведет и актуализирует Реестр;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размещает стандартизованный паспорт на платформе "Цифровая карта бизнеса" по мерам государственной поддержки, включенным в Реестр.</w:t>
      </w:r>
    </w:p>
    <w:bookmarkEnd w:id="62"/>
    <w:bookmarkStart w:name="z9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 актуализации реестра мер государственной поддержки частного предпринимательства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Отраслевые государственные органы обеспечивают: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и актуальность сведений, содержащиеся в Реестре посредством проведения на постоянной основе инвентаризации сведений, содержащихся в нормативных правовых актах, регламентирующих порядок предоставления меры государственной поддержки частного предпринимательства;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 уполномоченный орган по предпринимательству скорректированной Заявки на исключение меры государственной поддержки/изменение сведений по мере государственной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Стандартизированного паспорта в течение 3 (трех) рабочих дней с даты изменения сведений, содержащихся в нормативных правовых актах, регламентирующих порядок предоставления меры государственной поддержки частного предпринимательства.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(или) дополнений поддержки в Реестр вносится в случаях: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функций, структуры регулирующего государственного органа и (или) оператора;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реализации поручений Президента и (или) Правительства;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меры государственной поддержки частного предпринимательства;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включения новой меры государственной поддержки частного предпринимательства.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предпринимательству в указанных случаях вносит изменения и (или) дополнения в Реестр самостоятельно и извещает центральный уполномоченный орган по исполнению бюджета.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включение/исключение меры государственной поддержки в Реестр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меры государственной поддержки частного предпринимательства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 меры государственной поддержки частного предпринимательства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акта, регламентирующего порядок предоставления меры государственной поддержки частного предпринимательства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Получатели меры государственной поддержки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Оператор государственной поддержки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Стандартизированный паспорт по мерам государственной поддержки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поддержки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поддержки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предпринимательства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предпринимательства (социальное, женское, молодежное, семейное и т.д.)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(город/село)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деятельности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ОКЭД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оказания поддержки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рассмотрения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запроса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поддержки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(БВУ, ЛК, МФО, Оператор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рост/недопущение снижения объема ФОТ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увеличение/недопущение снижение объема налоговых отчислений</w:t>
            </w:r>
          </w:p>
        </w:tc>
      </w:tr>
    </w:tbl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Встречные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закупаемых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товаров, работ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обжалования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Адресат жалобы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доводы заявителя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принятии жалобы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жалобы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в вышестоящей инстанции (название)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в вышестоящей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подачи жалобы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передачи жалобы в вышестоящую инстанцию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передачи жалобы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права на судебное обжалование</w:t>
            </w:r>
          </w:p>
        </w:tc>
      </w:tr>
    </w:tbl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Досудебный порядок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денежных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Исковое заявление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возврата денежных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форма документа, подтверждающего возврат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денежных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исключение меры государственной поддержки/изменение сведений по мере государственной поддержки по форме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элемента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редакция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с указанием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