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24bb" w14:textId="bad2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30 апреля 2025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– Министра национальной экономики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форму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20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Заместителя Премьер-Министра – Министра национальной экономики РК от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и формы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(далее –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национальной экономики РК от 18.06.2026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исполнению бюджета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уполномоченный орган по исполнению бюджета – исполнительный орган, финансируемый из местного бюджета, осуществляющий функции в сфере исполнения бюджета, ведения бухгалтерского учета, бюджетного учета и бюджетной отчетности по исполнению местного бюджета;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законами Республики Казахстан, фонд социального медицинского страхования, Государственный фонд социального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организации об использовании средств чистого дохода, оставшихся после выплаты дивидендов или отчислений в соответствующий бюджет (далее – Отчет) – документ, содержащий информацию организации об использовании средств чистого дохода, оставшихся после выплаты дивидендов или отчислений в соответствующий бюджет;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– субъект квазигосударственного сектора, который выплачивает дивиденды или отчисления в соответствующий бюджет;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исполнительный орган организации – коллегиальный орган или лицо, единолично осуществляющее функции исполнительного органа.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национальной экономики РК от 22.06.2026 </w:t>
      </w:r>
      <w:r>
        <w:rPr>
          <w:rFonts w:ascii="Times New Roman"/>
          <w:b w:val="false"/>
          <w:i w:val="false"/>
          <w:color w:val="00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форма предоставления информации субъектами квазигосударственного сектора об использовании средств чистого дохода, оставшихся после выплаты дивидендов или отчислений в соответствующий бюджет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формируется не позднее 1 (первого) февраля второго года, следующего за отчетным, исполнительным органом организации на основе годовой финансовой отчетности организации, отчета об исполнении плана развития государственного предприятия и контролируемого государством акционерного общества или товарищества с ограниченной ответственностью, а также решений органов управления организации по порядку распределения чистого дохода.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формируется также в случае освобождения организации от уплаты дивидендов или отчислений в соответствующий бюджет.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в срок не позднее 5 (пятого) февраля второго года, следующего за отчетным, предоставляет Отчет субъекта квазигосударственного сектора об использовании средств чистого дохода, оставшихся после выплаты дивидендов или отчислений в соответствующий бюджет по форме согласно приложениям 1 и 2 к настоящим Правилам в соответствующий государственный орган, местный исполнительный орган или аппарат акима города районного значения, села, поселка, сельского округа, осуществляющий права владения и пользования государственным пакетом акций (долей участия в уставном капитале), информацию об использовании средств чистого дохода, оставшихся после выплаты дивидендов или отчислений в соответствующий бюджет, для включения в состав годового отчета об исполнении соответствующего бюджета.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прилагается пояснительная записка, которая включает в себя информацию по каждому направлению использования средств чистого дохода, оставшихся после выплаты дивидендов или отчислений в соответствующий бюджет и является его неотъемлемой частью.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указывается информация о фактическом использовании части чистого дохода оставшихся после выплаты дивидендов или отчислений в соответствующий бюджет.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 пояснительная записка к нему подписываются руководителем исполнительного органа организации.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осуществляющие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 либо управления государственными предприятиями в срок не позднее 10 (десятого) февраля второго года, следующего за отчетным годом, представляют отчеты организаций в центральный или местный уполномоченный орган по исполнению бюджета.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Отчеты организации включаются в годовой отчет об исполнении республиканского или местного бюджета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чистого дохода,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выплаты дивидендов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отчислений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бюджет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субъекта квазигосударственного сектора об использовании средств чистого дохода, оставшихся после выплаты дивидендов или отчислений в соответствующий бюджет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ff0000"/>
          <w:sz w:val="28"/>
        </w:rPr>
        <w:t>№81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 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чистый доход, оставшийся после выплаты дивидендов или отчислений в соответствующий бюджет, тысяч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основные направления использования: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производства,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инвестиционного проекта,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резервов,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направления (расшифровать),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чистого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после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дивидендов или отчислений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бюджет"</w:t>
            </w:r>
          </w:p>
        </w:tc>
      </w:tr>
    </w:tbl>
    <w:bookmarkStart w:name="z10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использовании средств чистого дохода, оставшихся после выплаты дивидендов или отчислений в соответствующий бюджет" (1-ОИСЧД, годовая)</w:t>
      </w:r>
    </w:p>
    <w:bookmarkEnd w:id="28"/>
    <w:bookmarkStart w:name="z10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средств чистого дохода, оставшихся после выплаты дивидендов или отчислений в соответствующий бюджет" (далее – Форма).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32"/>
    <w:bookmarkStart w:name="z10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"/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организации.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чистый доход, оставшийся после выплаты дивидендов или отчислений в соответствующий бюджет организации.</w:t>
      </w:r>
    </w:p>
    <w:bookmarkEnd w:id="36"/>
    <w:bookmarkStart w:name="z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3, 4, 5 и 6 Формы указывается основные направления чистого дохода (на развитие производства, на реализацию инвестиционного проекта, на формирование резервов, на иные направления).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