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9378" w14:textId="a639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27 декабря 2024 года № 143 "О бюджетах сел, сельских округов Узункольского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25 декабря 2025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Узункольского районного маслихата Костанайской области "О бюджете сел, сельских округов Узункольского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Бауманское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41 434,8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35 059,8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41 434,8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Ершовского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188 573,0 тысячи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23 525,0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21,0 тысяча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165 027,0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189 664,2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-1 091,2 тысяча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1 091,2 тысяча тенге";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146 394,6 тысячи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2 763,0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143 631,6 тысяча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146 394,6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Новопокровского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53 724,0 тысячи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16 293,0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255,0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580,0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36 596,0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53 724,0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сельского округа Обаған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38 775,9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6 429,0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32 346,9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39 965,9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-1 190,0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1 190,0 тысяч тенге";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Пресногорьковского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318 872,0 тысячи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25 075,0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293 797,0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321 064,0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-2 192,0 тысячи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2 192,0 тысячи тенге";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Ряжского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255 398,9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13 401,0 тысяча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241 997,9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256 033,9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-635,0 тысячи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635,0 тысячи тенге";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Сатай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134 854,0 тысячи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8 540,0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4 100,0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122 214,0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135 207,1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-353,1 тысяча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353,1 тысяча тенге";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села Троебратское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158 096,9 тысяч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12 397,0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150,0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144 879,9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159 496,9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-1 400,0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1 400,0 тысяч тенге";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Федоровского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268 248,1 тысяч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28 363,9 тысячи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82,1 тысячи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4 090,0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235 712,1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268 248,1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Узункольского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514 646,3 тысяч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127 306,5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1 800,0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385 539,8 тысяч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518 171,3 тысяча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- 3 525,0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3 525,0 тысяч тенге";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2025 года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2025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8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2025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9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2025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0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2025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1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2025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2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2025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3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Ряжского сельского округа на 2025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4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2025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4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2025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5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2025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6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2025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