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1ba84b" w14:textId="41ba84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Узункольскому району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Узункольского района Костанайской области от 22 октября 2025 года № 192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13)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Республики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статьей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Узункольский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Узункольскому району на 2025-2029 годы.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Узункольского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Булатов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"СОГЛАСОВАНО"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государственного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учреждения "Отдел земельных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отношений Узункольского района"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 А. Досмағамбетұлы</w:t>
      </w:r>
    </w:p>
    <w:bookmarkEnd w:id="7"/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"22" октября 2025 года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государственного</w:t>
      </w:r>
    </w:p>
    <w:bookmarkEnd w:id="9"/>
    <w:bookmarkStart w:name="z1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учреждения "Отдел сельского</w:t>
      </w:r>
    </w:p>
    <w:bookmarkEnd w:id="10"/>
    <w:bookmarkStart w:name="z1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хозяйства акимата Узункольского</w:t>
      </w:r>
    </w:p>
    <w:bookmarkEnd w:id="11"/>
    <w:bookmarkStart w:name="z1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района"</w:t>
      </w:r>
    </w:p>
    <w:bookmarkEnd w:id="12"/>
    <w:bookmarkStart w:name="z1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 Д. Щербак</w:t>
      </w:r>
    </w:p>
    <w:bookmarkEnd w:id="13"/>
    <w:bookmarkStart w:name="z1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"22" октября 2025 года</w:t>
      </w:r>
    </w:p>
    <w:bookmarkEnd w:id="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"22" октября 2025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192</w:t>
            </w:r>
          </w:p>
        </w:tc>
      </w:tr>
    </w:tbl>
    <w:bookmarkStart w:name="z24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Узункольскому району на 2025-2029 годы</w:t>
      </w:r>
    </w:p>
    <w:bookmarkEnd w:id="15"/>
    <w:bookmarkStart w:name="z25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План по управлению пастбищами и их использованию по Узункольскому району на 2025-2029 годы (далее – План) разработан в соответствии с приказом Заместителя Премьер - Министра Республики Казахстан -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(зарегистрировано в Реестре государственной регистрации нормативных правовых актов № 15090), приказом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11064), приказом Министра сельского хозяйства Республики Казахстан от 29 июля 2024 года </w:t>
      </w:r>
      <w:r>
        <w:rPr>
          <w:rFonts w:ascii="Times New Roman"/>
          <w:b w:val="false"/>
          <w:i w:val="false"/>
          <w:color w:val="000000"/>
          <w:sz w:val="28"/>
        </w:rPr>
        <w:t>№ 263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типового плана по управлению пастбищами и их использованию" (зарегистрирован в Министерстве юстиции Республики Казахстан 29 июля 2024 года № 34831).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8"/>
    <w:bookmarkStart w:name="z28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План по управлению пастбищами и их использованию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План учитывает:</w:t>
      </w:r>
    </w:p>
    <w:bookmarkEnd w:id="20"/>
    <w:bookmarkStart w:name="z3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Узункольского района и информационной системы государственного земельного кадастра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21"/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22"/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об объектах пастбищной инфраструктуры и о сервитутах для прогона сельскохозяйственных животных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согласно </w:t>
      </w:r>
      <w:r>
        <w:rPr>
          <w:rFonts w:ascii="Times New Roman"/>
          <w:b w:val="false"/>
          <w:i w:val="false"/>
          <w:color w:val="000000"/>
          <w:sz w:val="28"/>
        </w:rPr>
        <w:t>таблице 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24"/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количестве гуртов, отар, табунов, сформированных по видам и половозрастным группам сельскохозяйственных животных согласно </w:t>
      </w:r>
      <w:r>
        <w:rPr>
          <w:rFonts w:ascii="Times New Roman"/>
          <w:b w:val="false"/>
          <w:i w:val="false"/>
          <w:color w:val="000000"/>
          <w:sz w:val="28"/>
        </w:rPr>
        <w:t>таблице 2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25"/>
    <w:bookmarkStart w:name="z3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сведения о численности поголовья сельскохозяйственных животных для выпаса на отгонных пастбищах согласно </w:t>
      </w:r>
      <w:r>
        <w:rPr>
          <w:rFonts w:ascii="Times New Roman"/>
          <w:b w:val="false"/>
          <w:i w:val="false"/>
          <w:color w:val="000000"/>
          <w:sz w:val="28"/>
        </w:rPr>
        <w:t>таблице 3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26"/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данные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территорий;</w:t>
      </w:r>
    </w:p>
    <w:bookmarkEnd w:id="27"/>
    <w:bookmarkStart w:name="z3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рекомендуемые схемы пастбищеоборотов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28"/>
    <w:bookmarkStart w:name="z3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официальная статистическая </w:t>
      </w:r>
      <w:r>
        <w:rPr>
          <w:rFonts w:ascii="Times New Roman"/>
          <w:b w:val="false"/>
          <w:i w:val="false"/>
          <w:color w:val="000000"/>
          <w:sz w:val="28"/>
        </w:rPr>
        <w:t>информация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статистике животноводства и растениеводства.</w:t>
      </w:r>
    </w:p>
    <w:bookmarkEnd w:id="29"/>
    <w:bookmarkStart w:name="z3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План содержит следующие приложения:</w:t>
      </w:r>
    </w:p>
    <w:bookmarkEnd w:id="30"/>
    <w:bookmarkStart w:name="z4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схема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31"/>
    <w:bookmarkStart w:name="z4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32"/>
    <w:bookmarkStart w:name="z4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схема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33"/>
    <w:bookmarkStart w:name="z4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схема (карта) с обозначением пастбищ, которые могут быть предоставлены в землепользование пастбищепользователям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34"/>
    <w:bookmarkStart w:name="z4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схема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35"/>
    <w:bookmarkStart w:name="z4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схема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36"/>
    <w:bookmarkStart w:name="z4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проектное распределение (перераспределение) пастбищ между сельскими населенными пунктами, входящими в сельский округ, на котором указывается схема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 использованию по Узункольскому району на 2025-2029 годы</w:t>
            </w:r>
          </w:p>
        </w:tc>
      </w:tr>
    </w:tbl>
    <w:bookmarkStart w:name="z49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района и информационной системы государственного земельного кадастра</w:t>
      </w:r>
    </w:p>
    <w:bookmarkEnd w:id="38"/>
    <w:bookmarkStart w:name="z5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Распределение пастбищ по категориям земель Узункольского района, тысяч гектаров</w:t>
      </w:r>
    </w:p>
    <w:bookmarkEnd w:id="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 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Обаган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Бауманское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203,6</w:t>
            </w:r>
          </w:p>
        </w:tc>
      </w:tr>
    </w:tbl>
    <w:bookmarkStart w:name="z5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Распределение пастбищ населенного пункта, тысяч гектаров</w:t>
      </w:r>
    </w:p>
    <w:bookmarkEnd w:id="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 по выпасу сельскохозяйственных животных личного подворья,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Ершовка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Отынагаш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Миролюбовка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Кировский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396641100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Кировское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396641300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Ксеньевка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396641400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Моховое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396641200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Иваноровное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Новопокровка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Воскресеновка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Варваровка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Пресногорьковка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Крутоярка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cело Волна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396651700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Первомайка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396651800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Песчанка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Белоглинка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396649500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Красный Борок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Обаган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Тайсойган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Убаган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Ряжское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Речное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Узунколь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Есмырза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Павловка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Федоровка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Укаткан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Сокол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Сибирка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Сатай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Бауманское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Бауманское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Троебратское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50570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5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bookmarkEnd w:id="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Абильтаев Тасбулат Асанович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740505300712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Абильтаев Тасбулат Асанович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740505300712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Авраменко Николай Григорьевич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551104350216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12-184-037-124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Авраменко Николай Григорьевич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551104350216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12-184-036-571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Авраменко Николай Григорьевич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551104350216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12-184-037-011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Авраменко Николай Григорьевич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551104350216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12-184-037-047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Авраменко Николай Григорьевич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551104350216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12-184-037-024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Авраменко Николай Григорьевич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551104350216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12-184-031-051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Авраменко Николай Григорьевич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551104350216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12-184-031-141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Авраменко Николай Григорьевич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551104350216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12-184-031-155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Авраменко Николай Григорьевич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551104350216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12-184-031-010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Авраменко Николай Григорьевич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551104350216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12-184-031-009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Авраменко Николай Григорьевич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551104350216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12-184-031-035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Авраменко Николай Григорьевич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551104350216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12-184-031-188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Авраменко Николай Григорьевич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551104350216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12-184-031-043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Агайдаров Еркин Садыкович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620110301917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12-184-031-022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Агайдаров Сабит Садыкович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550326350032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12-184-033-074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Агайдарова Гульнар Кабденовна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530120450243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12-184-039-007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Агайдарова Гульнар Кабденовна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530120450243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12-184-039-008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Агайдарова Гульнар Кабденовна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530120450243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12-184-039-011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Агайдарова Гульнар Кабденовна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530120450243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12-184-039-013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Агайдарова Гульнар Кабденовна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530120450243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12-184-039-016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Агайдарова Гульнар Кабденовна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530120450243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12-184-039-017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Агайдарова Гульнар Кабденовна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530120450243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12-184-039-018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Агайдарова Гульнар Кабденовна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530120450243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12-184-039-019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Агайдарова Гульнар Кабденовна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530120450243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12-184-039-055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Агайдарова Гульнар Кабденовна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530120450243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12-184-039-072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Агайдарова Гульнар Кабденовна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530120450243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12-184-039-073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Агайдарова Гульнар Кабденовна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530120450243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Айткулов Тимур Нурумжанович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910620351055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12-184-025-140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Айткулов Тимур Нурумжанович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910620351055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12-184-025-141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Айткулов Тимур Нурумжанович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910620351055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12-184-025-142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Айткулов Тимур Нурумжанович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910620351055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12-184-025-143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Аккерман Светлана Петровна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750101406159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12-184-035-157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Аккерман Светлана Петровна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750101406159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12-184-035-031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Аккерман Светлана Петровна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750101406159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12-184-035-032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Магомед Гаджиевич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700803350404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12-184-027-016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Алимбаев Толеген Жамартович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550404300882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Алимбаев Толеген Жамартович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550404300882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Алимбаев Толеген Жамартович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550404300882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Алимбаев Толеген Жамартович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550404300882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Алимбаев Толеген Жамартович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550404300882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Алимбаев Толеген Жамартович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550404300882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Алфеев Николай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730904300046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12-184-025-076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Алфеев Николай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730904300046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12-184-025-037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Алфеев Николай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730904300046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12-184-024-373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Алфеев Николай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730904300046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12-184-015-085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Алфеев Николай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730904300046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12-184-015-007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Алфеев Николай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730904300046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12-184-015-033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Аманов Азамат Хамидович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880908350669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12-184-027-115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Багитбаев Данияр Ережепович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770419350053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12-184-039-030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Байтанов Куандык Нурмухамбетович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870403350631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12-184-032-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Байтанова Динара Токсановна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871014450725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12-184-032-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Барановский Сергей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770925301591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12-184-023-292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Барановский Сергей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770925301591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Бейсембаев Нурмуханбет Исмагамбетович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760118350769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12-184-025-159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Бекбаева Салиха Ахметуалиевна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490223401106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Бексултанов Абай Маратович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880527350876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12-184-037-015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Бексултанов Абай Маратович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880527350876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12-184-037-061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Бексултанов Абай Маратович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880527350876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12-184-037-063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Бексултанов Абай Маратович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880527350876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12-184-037-109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Бексултанова Акмарал Батырхановна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900608451420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12-184-029-100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Бексултанова Акмарал Батырхановна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900608451420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12-184-029-061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Бибулатов Хизри Гаджиевич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550120301639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12-184-027-092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Бибулатов Хизри Гаджиевич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550120301639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12-184-027-024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Бибулатов Хизри Гаджиевич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550120301639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12-184-027-084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Бондарь Николай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580907301444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12-184-021-091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Бондарь Николай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580907301444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12-184-021-055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Бондарь Николай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580907301444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12-184-021-073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Бондарь Николай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580907301444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12-184-021-074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Валиева Райхан Батыргалиевна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780613402680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12-184-037-107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Валиева Райхан Батыргалиевна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780613402680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12-184-037-085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Вербовой Владимир Валерьевич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740208301240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12-184-031-153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ПК ВОСХОД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970340003451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12-184-035-178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ПК ВОСХОД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970340003451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12-184-035-179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Горбатенков Генадий Валерьевич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710105300504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12-184-033-136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Горбатенков Генадий Валерьевич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710105300504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12-184-033-030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Горбатенков Генадий Валерьевич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710105300504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12-184-033-029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Горбатенков Генадий Валерьевич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710105300504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12-184-033-084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Гуторов Вячеслав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760815301709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12-184-009-042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Гуторов Вячеслав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760815301709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12-184-009-070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Добровольский Геннадий Юрьевич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721109301599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Досумов Манас Саймович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650116301053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12-184-033-044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Досумов Манас Саймович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650116301053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12-184-033-045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Досумов Манас Саймович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650116301053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12-184-033-046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Досумов Манас Саймович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650116301053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12-184-033-047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Досумов Манас Саймович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650116301053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12-184-033-141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Досумов Манас Саймович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650116301053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12-184-033-143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Досумов Манас Саймович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650116301053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12-184-033-144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Досумов Манас Саймович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650116301053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12-184-035-046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Досумов Манас Саймович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650116301053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12-184-035-047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Досумов Манас Саймович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650116301053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12-184-035-173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Досумов Манас Саймович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650116301053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12-184-035-038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Досумов Манас Саймович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650116301053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12-184-037-137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Досумов Манас Саймович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650116301053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12-184-037-129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Досумов Манас Саймович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650116301053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12-184-031-036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Досумов Манас Саймович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650116301053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12-184-031-109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Досумов Манас Саймович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650116301053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12-184-031-174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Досумов Манас Саймович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650116301053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12-184-037-139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Досумов Манас Саймович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650116301053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12-184-037-141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Досумов Манас Саймович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650116301053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12-184-037-142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Досумов Сабиржан Саимович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741119301287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12-184-033-043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Досумов Сабиржан Саимович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741119301287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12-184-033-012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Ергазин Кайрат Асылханович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691127301053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12-184-039-104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Ергазин Кайрат Асылханович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691127301053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12-184-039-070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Ергалиев Алибек Даулекеевич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710615301347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Ергалиев Алибек Даулекеевич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710615301347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Ермаканов Боромбай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631025300852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12-184-023-294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Ерушенко Анатолий Алексеевич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751208300891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12-184-033-052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Жакаева Кайникамал Казиевна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610119450275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12-184-032-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Жакашев Расул Досумович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751120300398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12-184-031-102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Жалмагамбетов Женис Бугенбаевич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680509350073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12-184-035-167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Жамбулова Анна Абдировна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481218401229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12-184-025-058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Жанайдарова Дина Багитжановна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640103450461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12-184-033-088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Жанайдарова Дина Багитжановна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640103450461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12-184-033-089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Жибеев Баймагамбет Айбасович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710912350210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12-184-015-052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Житербаев Койлубай Альмишевич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600515301668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12-184-039-077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 Виктор Дмитриевич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521126350062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12-184-009-003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 Виктор Дмитриевич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521126350062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12-184-009-019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Жученко Сергей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801017300270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12-184-033-033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Жученко Сергей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801017300270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12-184-033-062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Жученко Сергей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801017300270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12-184-033-085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Жученко Сергей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801017300270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12-184-021-097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Ибрагимова Сауле Жунисовна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580522402000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12-184-037-003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Ибрайгалиев Мухаметкали Омарович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560101303158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12-184-029-088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Ибрайгалиев Мухаметкали Омарович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560101303158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Ибрайгалиев Мухаметкали Омарович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560101303158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Ибрайгалиев Мухаметкали Омарович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560101303158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Игисенова Сагиля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461104400970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12-184-009-021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Иманкулов Багытжан Еслямович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660523350056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12-184-011-047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Иргизбаев Кабдыбек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580112301086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12-184-033-147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Иржанов Ахметкан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640109350349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12-184-033-069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Иржанов Ахметкан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640109350349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12-184-033-070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Иржанов Ахметкан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640109350349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12-184-033-071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Иржанов Ахметкан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640109350349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12-184-033-035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Исмагамбетова Раушан Анановна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530417401399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12-184-037-108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Исмагулова Айсулу Биржановна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830320450550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12-184-011-083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Исмагулова Кунсулу Биржановна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851209450444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12-184-011-090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Исмагулова Кунсулу Биржановна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851209450444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12-184-011-091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Карабаев Булат Жумашевич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660704301399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Карабаев Булат Жумашевич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660704301399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Карабаев Булат Жумашевич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660704301399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Карабаев Булат Жумашевич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660704301399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Карабаев Булат Жумашевич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660704301399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Карабаев Булат Жумашевич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660704301399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Карабаев Булат Жумашевич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660704301399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Карабаев Булат Жумашевич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660704301399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Карабаев Булат Жумашевич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660704301399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Карабаев Булат Жумашевич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660704301399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Карабаев Булат Жумашевич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660704301399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Карабаев Булат Жумашевич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660704301399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Карабаев Булат Жумашевич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660704301399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Карабаев Булат Жумашевич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660704301399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Карабаев Булат Жумашевич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660704301399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Карабаев Булат Жумашевич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660704301399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Карабаев Булат Жумашевич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660704301399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Карабаева Алмагуль Зейнеловна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690806450353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Карабаева Алмагуль Зейнеловна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690806450353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Карабаева Алмагуль Зейнеловна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690806450353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Карабаева Алмагуль Зейнеловна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690806450353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Карабаева Алмагуль Зейнеловна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690806450353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Карабаева Алмагуль Зейнеловна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690806450353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Карабаева Алмагуль Зейнеловна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690806450353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Карий Татьяна Витальевна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750628400244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Картабаев Таспай Тобагалиевич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390202350083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12-184-037-025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Кащенко Сергей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660318300491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12-184-035-139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Кинебаев Сергей Джолмагомбетович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690101351144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Кинебаев Сергей Джолмагомбетович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690101351144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Кинебаев Сергей Джолмагомбетович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690101351144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12-184-017-058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Кинебаев Сергей Джолмагомбетович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690101351144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12-184-017-031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Кинебаев Сергей Джолмагомбетович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690101351144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12-184-017-006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Кинебаев Сергей Джолмагомбетович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690101351144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12-184-017-044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Кинебаев Сергей Джолмагомбетович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690101351144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12-184-017-048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Кинебаев Сергей Джолмагомбетович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690101351144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12-184-017-050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Кинебаев Сергей Джолмагомбетович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690101351144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12-184-017-051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Кобченко Андрей Андреевич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720115301440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12-184-033-022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Конкабаев Аманжол Аскарович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550305350315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12-184-029-087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Конкабаев Багытжан Аманжолович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760724350119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12-184-011-069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Конкабаев Багытжан Аманжолович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760724350119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12-184-011-110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Конкашева Динара Буркатовна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830426450249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12-184-029-026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Королев Сергей Леонидович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761219301336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12-184-035-124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Королев Сергей Леонидович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761219301336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12-184-035-125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Кукенов Ермек Жумабаевич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761020300821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12-184-025-082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Кукенов Ермек Жумабаевич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761020300821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12-184-025-134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Кукенов Ермек Жумабаевич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761020300821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12-184-015-014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Кукенов Ермек Жумабаевич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761020300821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12-184-015-048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Культаев Сабит Кабылдинович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640404300732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Культаев Сабит Кабылдинович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640404300732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Культаев Сабит Кабылдинович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640404300732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Культаев Сабит Кабылдинович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640404300732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Кундыбаев Толеген Кажмухамедович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780403300577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12-184-027-089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Кучербаев Рустем Тулебаевич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621119300871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12-184-035-149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Кучербаев Рустем Тулебаевич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621119300871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12-184-035-067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Кучербаева Гульнара Уралбековна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670226400876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12-184-035-152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Кучербаева Гульнара Уралбековна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670226400876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12-184-035-177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Лоренц Гарри Олегович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741124302285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12-184-011-059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Лоренц Гарри Олегович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741124302285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12-184-011-081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Лоренц Гарри Олегович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741124302285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12-184-011-079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Мартынов Николай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600202350288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12-184-033-131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Мартынов Николай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600202350288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12-184-033-028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Можин Сергей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670311301443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12-184-009-069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Можин Сергей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670311301443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12-184-009-067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Моор Сергей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800719301562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12-184-027-101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Морозова Юлия Викторовна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810522450565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12-184-015-017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Морозова Юлия Викторовна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810522450565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12-184-015-018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Мурзалин Оразбек Куандыкович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620908300917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12-184-039-062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Мурзалин Оразбек Куандыкович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620908300917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12-184-039-063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Мусапиров Амангельды Атамтайевич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620727301208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12-184-009-065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Руслан Мейрамович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720723350285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Руслан Мейрамович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720723350285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Руслан Мейрамович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720723350285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Мусина Айсулу Мейрамовна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650127401258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Мусина Айсулу Мейрамовна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650127401258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Мусина Асия Мурзагалиевна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660116401379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Мусина Асия Мурзагалиевна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660116401379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Мусина Асия Мурзагалиевна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660116401379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Назаренко Виталий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780112300555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12-184-037-121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Неред Виталий Петрович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770607350372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Неред Виталий Петрович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770607350372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Неред Виталий Петрович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770607350372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Нестеренко Петр Григорьевич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540329350196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12-184-029-030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Нестеренко Петр Григорьевич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540329350196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Новоселов Виталий Аркадьевич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690705300699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12-184-021-072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Новоселов Виталий Аркадьевич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690705300699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12-184-021-090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Нургалиева Кадиша Багитовна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641207450132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12-184-011-048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Нургалиева Кадиша Багитовна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641207450132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12-184-011-020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Нурмагамбетов Нурлан Нурпеисович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720513301372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12-184-017-018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Нурмагамбетов Нурлан Нурпеисович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720513301372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12-184-017-019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Пензин Анатолий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620503350397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12-184-009-005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Пензин Анатолий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620503350397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12-184-009-001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Пензин Анатолий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620503350397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12-184-009-046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Плохотенко Екатерина Григорьевна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561105401122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12-184-027-103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Плохотенко Екатерина Григорьевна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561105401122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12-184-027-102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Попов Владимир Борисович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660928300725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Прокопенко Александр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850410351317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12-184-011-124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Прокопенко Александр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850410351317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12-184-011-125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Нурмухамбет Байтанович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610915301357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12-184-035-181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Нурмухамбет Байтанович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610915301357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12-184-035-183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Нурмухамбет Байтанович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610915301357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12-184-037-029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Нурмухамбет Байтанович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610915301357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12-184-037-118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Нурмухамбет Байтанович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610915301357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12-184-037-117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Нурмухамбет Байтанович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610915301357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12-184-037-138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Ризаева Татьяна Геннадьевна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580610300124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12-184-009-053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Ризаева Татьяна Геннадьевна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660127401577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12-184-009-009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Ризаева Татьяна Геннадьевна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660127401577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12-184-009-056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Ризаева Татьяна Геннадьевна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660127401577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12-184-009-083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Ризаева Татьяна Геннадьевна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660127401577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12-184-009-006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Ризаева Татьяна Геннадьевна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660127401577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12-184-009-002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Ризаева Татьяна Геннадьевна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660127401577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12-184-011-058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Рогозин Александр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591125300806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12-184-035-175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Сабанов Кайрат Калиханович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850306350264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12-184-037-131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Сабиров Махмутжан Махомеджанович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680616399048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12-184-025-059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Сабиров Махмутжан Махомеджанович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680616399048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12-184-025-166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Сабиров Махмутжан Махомеджанович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680616399048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12-184-025-136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Сакина Айжан Копашевна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640301401737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12-184-035-092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Самсоненко Сергей Алексеевич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791904402820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12-184-035-169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Сейфуллин Асет Амантаевич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850718350711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12-184-023-273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Сиордия Мадонна Акакиевна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590401401789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12-184-017-035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Слесарь Александр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650621300308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12-184-011-055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Слесарь Валерий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680803350309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12-184-011-054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Слесарь Вячеслав Андреевич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610506300503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12-184-021-056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Текенова Кайни Кауановна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580210450182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Титов Виктор Викторович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610624350274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12-184-037-105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Титов Виктор Викторович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610624350274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12-184-031-058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Титов Виктор Викторович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610624350274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12-184-031-125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Титов Виктор Викторович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610624350274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12-184-031-055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Тлеумурзин Асаугерей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600416300959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"Ken Dala JQ"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221140015287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12-184-025-113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"Ken Dala JQ"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221140015287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12-184-025-116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"Ken Dala JQ"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221140015287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12-184-025-118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"Ken Dala JQ"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221140015287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12-184-025-111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"Ken Dala JQ"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221140015287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12-184-025-088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"Ken Dala JQ"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221140015287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12-184-025-120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"Ken Dala JQ"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221140015287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12-184-025-125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"Ken Dala JQ"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221140015287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12-184-025-117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"Ken Dala JQ"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221140015287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12-184-025-121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"Ken Dala JQ"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221140015287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12-184-025-115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"Ken Dala JQ"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221140015287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12-184-025-119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"Ken Dala JQ"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221140015287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12-184-025-079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"Ken Dala JQ"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221140015287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12-184-015-068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"Ken Dala JQ"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221140015287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12-184-015-076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"Ken Dala JQ"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221140015287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12-184-015-077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"Ken Dala JQ"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221140015287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12-184-015-079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"Ken Dala JQ"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221140015287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12-184-015-080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"RR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220440052814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12-184-027-059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"RR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220440052814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12-184-027-060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"RR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220440052814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12-184-027-061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"RR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220440052814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12-184-027-062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"RR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220440052814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12-184-027-064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"RR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220440052814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12-184-027-066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"RR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220440052814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12-184-027-067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"RR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220440052814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12-184-027-070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"RR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220440052814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12-184-027-072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"RR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220440052814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12-184-027-074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"RR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220440052814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12-184-027-076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"RR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220440052814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12-184-027-087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"RR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220440052814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12-184-027-095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"RR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220440052814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12-184-027-096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"Абай-Агро 2017"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170540015089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12-184-035-141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170540015089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12-184-035-112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70540015089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12-184-035-113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170540015089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12-184-035-008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170540015089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12-184-035-114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170540015089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12-184-035-115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170540015089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12-184-035-110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170540015089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12-184-035-159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"Акбалшик"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981140001323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12-184-011-074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"Акбалшик"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981140001323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12-184-011-075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"Акбалшик"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981140001323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12-184-011-076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"Алаш 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230240007784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12-184-011-112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"Алаш 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230240007784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12-184-011-116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"Алаш 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230240007784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12-184-015-046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"Алаш 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230240007784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12-184-015-047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"Алтай"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970740003077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12-184-025-138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"Алтай"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970740003077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12-184-025-139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"Амречье KST"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140540011813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12-184-029-119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"Амречье KST"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140540011813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12-184-025-009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"Амречье KST"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140540011813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12-184-025-165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"Амречье KST"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140540011813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12-184-015-064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"Бак"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981140002516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"Бак"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981140002516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"Бауман СК"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221140055068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12-184-027-052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"Бауман СК"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221140055068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12-184-027-051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"Долинка- АБ"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050540006510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12-184-035-123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"Ершовское-2"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980340002504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12-184-033-008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"Ершовское-2"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980340002504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12-184-033-064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"Ершовское-2"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980340002504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12-184-033-091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"Ершовское-2"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980340002504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12-184-033-092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"Ершовское-2"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980340002504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12-184-033-094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"Ершовское-2"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980340002504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12-184-033-104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"Ершовское-2"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980340002504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12-184-033-114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"Ершовское-2"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980340002504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12-184-033-138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"Ершовское-2"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980340002504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12-184-033-140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"Казанка"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980340001523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12-184-015-065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"Казанка"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980340001523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12-184-015-066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"КАЗУРАЛАГРО"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190140001632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12-184-025-160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"КАЗУРАЛАГРО"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190140001632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12-184-025-161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"Калыма"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211140030784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12-184-025-098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"Киевское"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041240002825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12-184-035-116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"Киевское"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041240002825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12-184-035-118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"Киевское"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041240002825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12-184-035-119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"Крис-Гарр"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041240008051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12-184-011-086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"Крутоярское"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980240002987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12-184-009-063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"Крутоярское"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980240002987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12-184-009-064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"Куйбышевское-Агро"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020940003535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12-184-037-035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"Куйбышевское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020940003535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12-184-037-068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"Куйбышевское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020940003535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12-184-037-070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"Куйбышевское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020940003535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12-184-037-030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"Куйбышевское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020940003535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12-184-037-055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"Куйбышевское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020940003535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12-184-037-013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"Куйбышевское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020940003535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12-184-037-104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"Куйбышевское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020940003535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12-184-037-098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"Куйбышевское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020940003535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12-184-037-094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"Куйбышевское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020940003535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12-184-037-132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"Куйбышевское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020940003535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12-184-037-136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"Куйбышевское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020940003535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12-184-037-019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"Лески"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041240007757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12-184-009-061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"Лески"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041240007757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12-184-009-089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12-184-027-057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12-184-027-026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12-184-027-049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12-184-027-050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12-184-027-075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12-184-027-077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12-184-027-079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12-184-027-083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12-184-027-090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12-184-027-100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12-184-033-096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12-184-035-127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12-184-035-128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12-184-009-074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12-184-009-076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12-184-009-078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12-184-009-075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12-184-009-041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12-184-009-043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12-184-009-038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12-184-009-110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12-184-009-108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12-184-009-104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12-184-009-103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12-184-009-099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12-184-009-087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12-184-009-086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12-184-009-085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12-184-011-017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12-184-011-019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12-184-011-060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12-184-011-062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12-184-011-063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12-184-011-094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12-184-011-127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12-184-011-128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12-184-011-109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12-184-021-011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12-184-021-012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12-184-021-013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12-184-021-014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12-184-021-015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12-184-021-038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12-184-021-066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12-184-021-076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12-184-021-077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12-184-021-078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12-184-021-079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12-184-021-081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12-184-021-082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12-184-021-083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12-184-021-084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12-184-021-085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12-184-021-086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12-184-021-087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12-184-021-088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12-184-021-093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12-184-021-095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12-184-021-101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12-184-021-102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12-184-029-006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12-184-029-009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12-184-029-037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12-184-029-038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12-184-029-039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12-184-029-041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12-184-029-047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12-184-029-054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12-184-029-056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12-184-029-064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12-184-029-067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12-184-029-081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12-184-029-089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12-184-029-090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12-184-029-094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12-184-029-095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12-184-029-107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12-184-029-110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12-184-029-111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12-184-029-112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12-184-029-128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12-184-029-129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12-184-029-130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12-184-029-131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12-184-029-101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12-184-015-054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12-184-015-095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12-184-015-092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12-184-015-093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12-184-015-094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12-184-015-057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12-184-015-058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12-184-015-059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12-184-015-061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12-184-015-084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12-184-015-021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12-184-015-019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12-184-023-268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12-184-017-042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12-184-017-064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12-184-017-063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12-184-017-070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12-184-017-068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12-184-017-069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12-184-031-110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12-184-031-111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12-184-031-115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12-184-031-116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12-184-031-117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12-184-031-118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12-184-031-119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12-184-031-164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12-184-031-165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12-184-031-166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12-184-031-167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12-184-031-168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12-184-031-012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12-184-031-013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12-184-031-014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12-184-031-030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12-184-031-031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12-184-031-032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12-184-031-033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12-184-031-045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12-184-031-078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12-184-031-101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12-184-031-120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12-184-031-160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12-184-031-161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"ТОО Олжа 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12-184-031-170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"Пресногорьковское-250"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020340004175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12-184-009-097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"Пресногорьковское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020340004175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12-184-009-098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"Пресногорьковское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020340004175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12-184-009-066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"Пресногорьковское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020340004175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12-184-009-047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"Пресногорьковское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020340004175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12-184-009-045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61140003992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12-184-027-027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61140003992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12-184-027-091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61140003992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12-184-027-109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61140003992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12-184-035-160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61140003992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12-184-035-079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61140003992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12-184-037-066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61140003992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12-184-037-086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61140003992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12-184-037-088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61140003992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12-184-037-091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61140003992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12-184-037-095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61140003992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12-184-037-106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61140003992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61140003992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12-184-019-172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61140003992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12-184-029-106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61140003992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12-184-029-109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61140003992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12-184-025-155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61140003992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12-184-025-154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61140003992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12-184-025-156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61140003992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"Ряжское"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61140003992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"САД-Нур"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041140005063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12-184-017-037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"САД-Нур"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041140005063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12-184-017-053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"Тойсай"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940640001490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12-184-039-031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"Тойсай"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940640001490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12-184-039-032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"Тойсай"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940640001490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12-184-039-036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"Тойсай"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940640001490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12-184-039-037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"Тойсай"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940640001490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12-184-039-040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"Тойсай"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940640001490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12-184-039-089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"Тойсай"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940640001490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12-184-039-090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"Тойсай"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940640001490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12-184-039-092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"Тойсай"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940640001490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12-184-039-105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"Тойсай"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940640001490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12-184-039-106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"Тойсай"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940640001490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12-184-039-107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"Тойсай"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940640001490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12-184-039-108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"Тойсай"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940640001490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12-184-039-109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"Тойсай"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940640001490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12-184-039-110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"Тойсай"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940640001490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12-184-039-118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"Тойсай"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940640001490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12-184-039-119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"Тойсай"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940640001490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12-184-039-120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"Тойсай"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940640001490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12-184-039-122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"Тойсай"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940640001490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12-184-039-124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"Тойсай"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940640001490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12-184-039-125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"Тойсай"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940640001490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12-184-039-129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"Тойсай"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940640001490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12-184-039-131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"Тойсай"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940640001490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12-184-039-132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"Тойсай"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940640001490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12-184-039-133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"Тойсай"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940640001490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12-184-037-074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"Тойсай"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940640001490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12-184-037-078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"Тойсай"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940640001490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12-184-037-079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"Тойсай"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940640001490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12-184-037-090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"Тойсай"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940640001490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12-184-029-104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"Тойсай"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940640001490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12-184-029-105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"Тойсай"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940640001490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12-184-029-120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"Тойсай"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940640001490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12-184-029-127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"Тойсай"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940640001490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12-184-029-080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"Тойсай"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940640001490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12-184-029-083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"Тойсай"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940640001490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12-184-031-108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"Тойсай"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940640001490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12-184-031-122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"Тумар LPS"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150940018034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12-184-017-061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"Тумар LPS"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150940018034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12-184-017-062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"Узунколь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180340027847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12-184-017-055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"Узунколь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180340027847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12-184-017-056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"Узунколь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180340027847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12-184-031-042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"Узунколь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180340027847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12-184-031-062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"Узунколь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180340027847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12-184-031-159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"Узунколь Грэин"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121140004395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12-184-025-132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"Узунколь Грэин"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121140004395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12-184-025-131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"Узунколь Грэин"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121140004395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12-184-025-127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"Узунколь Грэин"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121140004395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12-184-025-146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"Узунколь Грэин"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121140004395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12-184-025-153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"Ұйкескен"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041240007747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12-184-039-113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"Ұйкескен"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041240007747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12-184-039-114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"Чапаевское"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091040002570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12-184-027-053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"Чапаевское"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091040002570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12-184-025-097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"Чапаевское"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091040002570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12-184-025-094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Тулембаева Жибек Исабековна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550105400437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12-184-037-042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Утинов Каирбек Кадырович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510628350235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12-184-039-135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Фадеев Виктор Геннадьевич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621116300092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12-184-009-057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Федянин Юрий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660129300622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12-184-009-008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Федянин Юрий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660129300622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12-184-009-054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Фиронов Александр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680310301509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12-184-025-014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Халиков Эльдар Есимханович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940909351329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Халявин Юрий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691216350213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12-184-021-067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Халявин Юрий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691216350213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12-184-021-075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Хлебуш Наталья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680108450505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12-184-027-006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Хлебуш Наталья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680108450505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12-184-027-007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Хлебуш Наталья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680108450505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12-184-027-019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Хлебуш Наталья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680108450505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12-184-027-020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Эсов Эрик Маданядович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731001350165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12-184-023-210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bookmarkStart w:name="z5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4. Распределение пастбищ</w:t>
      </w:r>
    </w:p>
    <w:bookmarkEnd w:id="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тысяч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Бауманское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Отынагаш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Кировское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396641300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Ксеньевка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396641400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Моховое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396641200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Иваноровное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Воскресеновка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Варваровка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Пресногорьков-ский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Крутоярка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Волна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396651700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Первомайка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396651800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Песчанка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Белоглинка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396649500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Красный Борок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Тайсойган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Речное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Есмырза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Павловка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Укаткан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Сокол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Сибирка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5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50,1 тысяч гектаров.</w:t>
      </w:r>
    </w:p>
    <w:bookmarkEnd w:id="43"/>
    <w:bookmarkStart w:name="z5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600 голов выпасаются на общественных пастбищах, площадью 2,3 тысяч гектаров, 0 голов выпасаются на отгонных пастбища, площадью 0 тысяч гектаров.</w:t>
      </w:r>
    </w:p>
    <w:bookmarkEnd w:id="44"/>
    <w:bookmarkStart w:name="z56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5. Требуемые дополнительные пастбища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 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0,9 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 использованию по Узункольскому району на 2025-2029 годы</w:t>
            </w:r>
          </w:p>
        </w:tc>
      </w:tr>
    </w:tbl>
    <w:bookmarkStart w:name="z59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bookmarkEnd w:id="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(скобках)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 прочих угодий и земель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гектаров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Ершовский сельский округ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16.07.21</w:t>
            </w:r>
          </w:p>
          <w:bookmarkEnd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С-6а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С-4б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Замкнутое понижение тростниково-осоковое-вейниковые (тростник обыкновенный, осока острая, осока вздутая, вейник наземный) на лугово-болотных черноземных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пастбеще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18.07.21</w:t>
            </w:r>
          </w:p>
          <w:bookmarkEnd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С-4б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  <w:bookmarkEnd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 злаково-полынно-разнотравные (вейник наземный, пырей ползучий, полынь Шренковская, подорожник большой, морковник Бессера, мятлик луговой) на луговых черноземных солончаковых легкоглинистых почвах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пастбеще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Кировский сельский округ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23.07.21</w:t>
            </w:r>
          </w:p>
          <w:bookmarkEnd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 злаково-разнотравные (костер безостый, вейник наземный, мятлик луговой, ковыль Лессинга, зпник клубненосный, подмаренник настоящий) на лугово-черноземных среднесолонцеватых среднемощных легкоглинистых почвах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пастбеще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25.07.21</w:t>
            </w:r>
          </w:p>
          <w:bookmarkEnd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  <w:bookmarkEnd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 злаково-разнотравные (костер безостый, пырей ползучий, овсяница бороздчатая, мятлик луговой, сорковник Бессара, люцерна посевная) на лугово-черноземных среднемощных легкоглинистых почвах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пастбеще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Новопокровский сельский округ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03.08.21</w:t>
            </w:r>
          </w:p>
          <w:bookmarkEnd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С-6а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 осоковые на лугово-болотных черноземных тяжелосуглинистых почвах (осока острая)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пастбеще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05.08.21</w:t>
            </w:r>
          </w:p>
          <w:bookmarkEnd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С-4а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  <w:bookmarkEnd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 кострово-разнотравно-полынные на лугово-черноземных среднемощных легкоглинистых почвах (костер безостый, кровохлебка лекарственная, лабазник вязолистный, полынь понтийская)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пастбеще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Пресногорьковский сельскии округ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05.08.21</w:t>
            </w:r>
          </w:p>
          <w:bookmarkEnd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С-6а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  <w:bookmarkEnd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 Злаково-полынно-разнотравные на черноземных луговых (солодка уральская, кермек, Гмелина, грудница мохнатая, мятлик луговой, тонконог стройный, подорожник средний)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07.08.21</w:t>
            </w:r>
          </w:p>
          <w:bookmarkEnd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С-6а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29Б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  <w:bookmarkEnd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 Злаково-разнотравно-полынные на лугово-черноземных среднесолонцовых среднемощных легкоглинистых почвах (костер безосотый, овсяница бороздчатая, морковник Бессера, лабазник вязолистный, подорожник средний, полынь понтийская)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Ряжский сельский округ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25.07.05</w:t>
            </w:r>
          </w:p>
          <w:bookmarkEnd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С-4а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Кустарниково-злаково-разнотравный на лугово-черноземных, осолоделых почв. Злаково-разнотравный-полынный тип с кустарником на лугово-черноземных солонцеватых почвах понижений равнины в комплексе с острецово-полынным на солонцах лугово-черноземных почвах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25.07.05</w:t>
            </w:r>
          </w:p>
          <w:bookmarkEnd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139Б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  <w:bookmarkEnd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Полынно-злаковый тип на солонцах лугово-черноземных мелких понижений в комплексе с бескильницево-полным с лебедой на солончаках луговых. Полынно-сорноразнотравно-злаковая модификация на лугово-пониженных солонцеватых почвах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пастбеще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Обаған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19.07.21</w:t>
            </w:r>
          </w:p>
          <w:bookmarkEnd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15Ба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 Злаково-полынно-разнотравные (мятлик луговой, тонконог стройный, полынь Шренковская, полынь божье дерево, полынь понтийская, кермек Гмелина, подорожник средний) на луговых черноземных сильносолонцеватых легкоглинистых почвах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19.07.21</w:t>
            </w:r>
          </w:p>
          <w:bookmarkEnd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С-6а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С-4б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Злаково-полынно-разнотравные с лебедой (пырей ползучий, бескильница расставленная, полынь Шренковская, кермек Гмелина, солнечник точечный, лебеда стебельчатая) на солонцах луговых черноземных средних почвах)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Узункольский сельский округ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27.07.21</w:t>
            </w:r>
          </w:p>
          <w:bookmarkEnd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С-4в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С-6а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 ковыльно-грудницево-поынные на солонцах лугово-черноземных легкоглинистых (ковыль Лессинга, грудница мохнатая, полынь широколистная)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28.07.21</w:t>
            </w:r>
          </w:p>
          <w:bookmarkEnd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С-4а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  <w:bookmarkEnd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 вейниково-типчаково-земляничные на лугово-черноземных среднемощных легкоглинистых почвах (вейник наземный, овсяница бороздчатая, земляника зеленая)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Федоровский сельский округ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28.07.21</w:t>
            </w:r>
          </w:p>
          <w:bookmarkEnd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С-6а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29.07.21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28Ва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(12)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 вейниково-типчаково-земляничные (вейник наземный, овсяница бороздчатая, земляника зеленая, ковыль Лессинга, солнечник обыкновенный) на лугово- черноземных среднемощных среднесолонцовых легкоглинистых почвах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31.07.21</w:t>
            </w:r>
          </w:p>
          <w:bookmarkEnd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С-4в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С-6а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  <w:bookmarkEnd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 злаково-разнотравно-полынные (пырей ползучий, овсяница бороздчатая, костер безостый, морковник Бессера, кермек Гмелина, полынь понтийская, ситник Жерара) на лугово- черноземных среднемощных среднесолонцовых легкоглинистых почвах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Сатай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25.07.05</w:t>
            </w:r>
          </w:p>
          <w:bookmarkEnd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С-2а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Ковыльно-типчаково-полынная модификация на черноземах обыкновенных волнистых. Полынно-типчаковая модификация на солонцах лугово-черноземных мелких вытянутых понижений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пастбеще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25.07.05</w:t>
            </w:r>
          </w:p>
          <w:bookmarkEnd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145б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Осоковый со злаками тип на лугово-болотных почвах понижений вокруг болот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Бауманское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09.08.21</w:t>
            </w:r>
          </w:p>
          <w:bookmarkEnd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С-2г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 ковыльно-полынно-разнотравные на черноземах обыкновенных слабосолонцеватых среднемощных легкоглинистых (ковыль Лессинга, полынь широколистная, морковник обыкновенный)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С-6а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 Кострово-разнотравно-полынные на лугово-черноземных среднемощных легкоглинистых почвах (костер безосатый, кровохлебка лекарственная, лабазник вязолистый, полынь понтийская)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Троебратское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10.08.21</w:t>
            </w:r>
          </w:p>
          <w:bookmarkEnd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С-4а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С-6а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Злаково-полынно-разнотравные (костер безостый, полынь понтийская, клевер люпиновый) на лугово-черноземных легкоглинистых почвах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10.08.21</w:t>
            </w:r>
          </w:p>
          <w:bookmarkEnd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С-4б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Замкнутое понижение вейниково-осоково-разнотравные (вейник наземный, осока острая, лабазник вязолистный, лабазник шестилепестной, подмаренник русский) на луговых черноземных легкоглинистых почвах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</w:tr>
    </w:tbl>
    <w:bookmarkStart w:name="z153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1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Культуртехническое состояние, наличие лекарственных растений</w:t>
            </w:r>
          </w:p>
        </w:tc>
        <w:tc>
          <w:tcPr>
            <w:tcW w:w="1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Ершовский сельский округ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19,5</w:t>
            </w:r>
          </w:p>
          <w:bookmarkEnd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28,9</w:t>
            </w:r>
          </w:p>
          <w:bookmarkEnd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23,1</w:t>
            </w:r>
          </w:p>
          <w:bookmarkEnd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28,9</w:t>
            </w:r>
          </w:p>
          <w:bookmarkEnd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3045</w:t>
            </w:r>
          </w:p>
          <w:bookmarkEnd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  <w:bookmarkEnd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  <w:bookmarkEnd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  <w:bookmarkEnd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  <w:bookmarkEnd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  <w:bookmarkEnd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  <w:bookmarkEnd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среднезатырсованные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Кировский сельский округ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  <w:bookmarkEnd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25,6</w:t>
            </w:r>
          </w:p>
          <w:bookmarkEnd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19,9</w:t>
            </w:r>
          </w:p>
          <w:bookmarkEnd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25,6</w:t>
            </w:r>
          </w:p>
          <w:bookmarkEnd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  <w:bookmarkEnd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10,4</w:t>
            </w:r>
          </w:p>
          <w:bookmarkEnd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16,6</w:t>
            </w:r>
          </w:p>
          <w:bookmarkEnd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13,4</w:t>
            </w:r>
          </w:p>
          <w:bookmarkEnd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16,6</w:t>
            </w:r>
          </w:p>
          <w:bookmarkEnd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  <w:bookmarkEnd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Новопокровский сельский округ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24,5</w:t>
            </w:r>
          </w:p>
          <w:bookmarkEnd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49,0</w:t>
            </w:r>
          </w:p>
          <w:bookmarkEnd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39,2</w:t>
            </w:r>
          </w:p>
          <w:bookmarkEnd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"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  <w:bookmarkEnd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  <w:bookmarkEnd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13,6</w:t>
            </w:r>
          </w:p>
          <w:bookmarkEnd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24,0</w:t>
            </w:r>
          </w:p>
          <w:bookmarkEnd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20,2</w:t>
            </w:r>
          </w:p>
          <w:bookmarkEnd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24,0</w:t>
            </w:r>
          </w:p>
          <w:bookmarkEnd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  <w:bookmarkEnd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Пресногорьковский сельский округ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16,5</w:t>
            </w:r>
          </w:p>
          <w:bookmarkEnd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  <w:bookmarkEnd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21,8</w:t>
            </w:r>
          </w:p>
          <w:bookmarkEnd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17,5</w:t>
            </w:r>
          </w:p>
          <w:bookmarkEnd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21,8</w:t>
            </w:r>
          </w:p>
          <w:bookmarkEnd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  <w:bookmarkEnd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18,4</w:t>
            </w:r>
          </w:p>
          <w:bookmarkEnd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16,3</w:t>
            </w:r>
          </w:p>
          <w:bookmarkEnd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31,5</w:t>
            </w:r>
          </w:p>
          <w:bookmarkEnd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25,2</w:t>
            </w:r>
          </w:p>
          <w:bookmarkEnd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31,5</w:t>
            </w:r>
          </w:p>
          <w:bookmarkEnd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"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  <w:bookmarkEnd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Ряжский сельский округ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  <w:bookmarkEnd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"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  <w:bookmarkEnd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"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  <w:bookmarkEnd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"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  <w:bookmarkEnd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"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  <w:bookmarkEnd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"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</w:t>
            </w:r>
          </w:p>
          <w:bookmarkEnd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"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bookmarkEnd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"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bookmarkEnd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"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bookmarkEnd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"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bookmarkEnd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"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  <w:bookmarkEnd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"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  <w:bookmarkEnd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Обаған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"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11,6</w:t>
            </w:r>
          </w:p>
          <w:bookmarkEnd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"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"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  <w:bookmarkEnd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"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12,7</w:t>
            </w:r>
          </w:p>
          <w:bookmarkEnd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"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12,7</w:t>
            </w:r>
          </w:p>
          <w:bookmarkEnd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"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  <w:bookmarkEnd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"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  <w:bookmarkEnd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"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  <w:bookmarkEnd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"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  <w:bookmarkEnd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"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  <w:bookmarkEnd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"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  <w:bookmarkEnd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"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  <w:bookmarkEnd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Узункольский сельский округ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"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24,9</w:t>
            </w:r>
          </w:p>
          <w:bookmarkEnd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"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  <w:bookmarkEnd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"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  <w:bookmarkEnd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" w:id="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  <w:bookmarkEnd w:id="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" w:id="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  <w:bookmarkEnd w:id="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" w:id="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  <w:bookmarkEnd w:id="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" w:id="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11,6</w:t>
            </w:r>
          </w:p>
          <w:bookmarkEnd w:id="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" w:id="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10,7</w:t>
            </w:r>
          </w:p>
          <w:bookmarkEnd w:id="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"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  <w:bookmarkEnd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"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  <w:bookmarkEnd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" w:id="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  <w:bookmarkEnd w:id="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"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  <w:bookmarkEnd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Федоровский сельский округ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" w:id="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14,9</w:t>
            </w:r>
          </w:p>
          <w:bookmarkEnd w:id="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"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  <w:bookmarkEnd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68,9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"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21,8</w:t>
            </w:r>
          </w:p>
          <w:bookmarkEnd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"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17,5</w:t>
            </w:r>
          </w:p>
          <w:bookmarkEnd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" w:id="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21,8</w:t>
            </w:r>
          </w:p>
          <w:bookmarkEnd w:id="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" w:id="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895</w:t>
            </w:r>
          </w:p>
          <w:bookmarkEnd w:id="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"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  <w:bookmarkEnd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" w:id="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bookmarkEnd w:id="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" w:id="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  <w:bookmarkEnd w:id="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" w:id="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  <w:bookmarkEnd w:id="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" w:id="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  <w:bookmarkEnd w:id="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" w:id="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  <w:bookmarkEnd w:id="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Сатай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" w:id="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bookmarkEnd w:id="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" w:id="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" w:id="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  <w:bookmarkEnd w:id="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" w:id="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bookmarkEnd w:id="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" w:id="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  <w:bookmarkEnd w:id="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" w:id="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  <w:bookmarkEnd w:id="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1" w:id="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  <w:bookmarkEnd w:id="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" w:id="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  <w:bookmarkEnd w:id="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" w:id="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  <w:bookmarkEnd w:id="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"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12,4</w:t>
            </w:r>
          </w:p>
          <w:bookmarkEnd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"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5471</w:t>
            </w:r>
          </w:p>
          <w:bookmarkEnd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"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2823</w:t>
            </w:r>
          </w:p>
          <w:bookmarkEnd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Бауманское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"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14,9</w:t>
            </w:r>
          </w:p>
          <w:bookmarkEnd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"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</w:t>
            </w:r>
          </w:p>
          <w:bookmarkEnd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" w:id="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25,6</w:t>
            </w:r>
          </w:p>
          <w:bookmarkEnd w:id="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"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18,0</w:t>
            </w:r>
          </w:p>
          <w:bookmarkEnd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"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25,6</w:t>
            </w:r>
          </w:p>
          <w:bookmarkEnd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"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  <w:bookmarkEnd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"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  <w:bookmarkEnd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"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13,6</w:t>
            </w:r>
          </w:p>
          <w:bookmarkEnd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"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24,0</w:t>
            </w:r>
          </w:p>
          <w:bookmarkEnd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" w:id="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20,2</w:t>
            </w:r>
          </w:p>
          <w:bookmarkEnd w:id="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" w:id="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23,5</w:t>
            </w:r>
          </w:p>
          <w:bookmarkEnd w:id="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8" w:id="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  <w:bookmarkEnd w:id="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Троебаратское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" w:id="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  <w:bookmarkEnd w:id="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" w:id="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  <w:bookmarkEnd w:id="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" w:id="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  <w:bookmarkEnd w:id="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2" w:id="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  <w:bookmarkEnd w:id="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" w:id="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  <w:bookmarkEnd w:id="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" w:id="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" w:id="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  <w:bookmarkEnd w:id="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6" w:id="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bookmarkEnd w:id="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" w:id="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  <w:bookmarkEnd w:id="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8" w:id="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  <w:bookmarkEnd w:id="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 использованию по Узункольскому району на 2025-2029 годы</w:t>
            </w:r>
          </w:p>
        </w:tc>
      </w:tr>
    </w:tbl>
    <w:bookmarkStart w:name="z281" w:id="2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bookmarkEnd w:id="2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 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Троебратское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Бауманское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Сатай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Кировский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Обаған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1,2 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 использованию по Узункольскому району на 2025-2029 годы</w:t>
            </w:r>
          </w:p>
        </w:tc>
      </w:tr>
    </w:tbl>
    <w:bookmarkStart w:name="z284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</w:t>
      </w:r>
    </w:p>
    <w:bookmarkEnd w:id="2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села, сельского округа по классификатору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села,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 владельца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Бауманское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741129400837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Шихшабекова Галина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Бауманское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001128550137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Гимельрейх Виталий Генртхович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Бауманское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800128402224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Бибулатова Оксана Хизриевна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Бауманское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671022450251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Биисова Карипа Маликовна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Бауманское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561105401122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Плохотенко Екатерина Григорьевна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Бауманское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660706300768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Назаров Александр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Бауманское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680622450440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Маслова Марина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Бауманское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861027450704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Назарова Наталья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Бауманское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620101353316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Ивченко Андрей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Бауманское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840208350389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Андрейченко Сергей Геннадьевич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Бауманское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700225400958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Шиукашвиля Ирина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Бауманское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780801350091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Фаерузов Николай Фанитович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Бауманское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860402351038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Ешимбетов Юрий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Бауманское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831215450423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Пельцер Наталья Сергеевна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Бауманское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561105401122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Плохотенко Екатерина Григорьевна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Бауманское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690729350745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Носков Андрей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Бауманское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800128402224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Бибулатова Оксана Хизриевна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Бауманское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590215450210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Бибулатова Валентина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Бауманское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780403300577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Кундубаев Толеген Кажмухамедович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730101403943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Балицкая Татьяна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840120450119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Самохвалова Ольга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870802351361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Баранов Владимир Игоревич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891003350990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Костенко Сергей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860301450671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Маленко Юлия Карбаевна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630810350171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Лукьянов Сергей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921009351028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Кулиничев Александр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970225351237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Балабесов Виктор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800813450179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Муратова Алла Дмитриевна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701001402047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Тястова Светлана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730412450718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Казанцева Марина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780113400537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Едилова Ольга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930415350224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Кучин Дмитрий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710811350033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КовалҰв Василий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520206450130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Кокарева Алевтина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611006350178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Бабенко Сергей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670509350696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Перемолотов Василий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691118301212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Штанько Андрей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650905350150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Мендекинов Жанат Сартаевич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941124350752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Кучин Леонид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770819350404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Клименко Александр Яковлевич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620120450044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Абдурахимова Татьяна Витальевна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421010401851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Утельбаева Катима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711029350686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Казак Сергей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750530401091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Кокарева Наталья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660327350184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Казаков Михаил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701216300271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Серикпаев Утеген Мухамбетбакиевич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620102303315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Битенов Мурат Талапович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841009350726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Куликов Александр Вячеславович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650523301056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Дюсенбаев Тасболат Базарбекович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800809450058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Родионова Ольга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840711450032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Испергенова Роза Маратовна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690422350607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Серик Ильтаевич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840124350696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Дрога Александр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900920351549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Шугуманов Сымбат Еркінбекұлы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860315350027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Горбулин Жанат Маратович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861218351178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Жапаров Ербулат Ергибаевич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730617301143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Балуанов Сайлау Алимович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850825351264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Прокопенко Владимир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840403350705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Лаптев Виктор Геннадьевич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610427400491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Лаптева Вера Генриховна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601003350526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Назаренко Александр Павлович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841229350306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Хатунцев Дмитрий 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941222351159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Остап Дмитрий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840905350665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Гимельрейх Петр 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880302350991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Жапаров Ерлан Ергибаевич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710920401094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Акакиева Марина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630802450494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Буханова Александра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711030300470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Коренев Виктор Трофимович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770513301958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Трегубов Александр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680605450150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Есмагамбетова Валентина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901228351392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Жапаров Нурлан Ергибаевич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560328350273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Дрога Владимир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491125401304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Кокоша Людмила Борисовна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600222350584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Журавлев Вячеслав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010622550558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Сафонов Владислав Олегович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830120350160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Шулега Виктор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690214300729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Паршута Алесандр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660615450499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Паршута Ольга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860807350438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Гусейнов Олег Вагифович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860918350987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Лобков Андрей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650815350071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Максимов Юрий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790103350257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Кокоша Андрей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830716450078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Гимельрейх Ольга Андреевна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730718350130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Кузенбаев Игорь Тайкенович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720517350374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Похитайло Николай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720308450205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Хатунцева Наталья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691108350395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Котельников Мансур Минзиливич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870512350842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Айбас Токсанович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640531350323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Жапаров Ергибай Амангалиевич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880429351217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Буханов Сергей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650909350131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Аканов Нагашибай Рахимжанович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840430351443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Багитжан Айгужинович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741224300400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Альдикенов Айтпай Транович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911202351590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Жапаров Мейрам Ергибаевич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860316351308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Серяк Николай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820613351117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Фиронов Анатолий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910904351336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Кашкымбаев Арстан Арстанович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900719351001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Серикпаев Руслан Багитжанович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850627350222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Жуков Василий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970802350146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Бегимов Марат Маратович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810309350322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Гусейнов Руслан Вагифович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600116350042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Кубеков Аблай Сеитович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880107450274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Есмагамбетова Анастасия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010129550419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Лаптев Ильдар Геннадьевич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710207350199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Горбатюк Александр Константинович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760131350796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Прокопенко Александр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811130350967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Лаптев Александр Геннадьевич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710623350190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Алимбаев Асылхан Касымканович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870420350614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Байбулов Мурат Мулдахметович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Речное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880930350391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Гуляев Иван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Речное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170109500405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Гуляев Тимур Дмитриевич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Речное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630315401692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Уразбекова Лазат Какановна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Речное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780220302023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Козов Кайрат Есильбаевич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Речное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611109350514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Ермек Шалабаевич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Речное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900110350479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Тюлешов Асылхан Сайляуович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Речное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640223302507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Козов Сансызбай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Речное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720811300405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Козов Баймурза Тюменович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Речное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810426350646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Козов Бауржан Тюменович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Речное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570907350609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Козлов Василий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Речное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630215450607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Гимельрайх Ира Генриховна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Речное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580101350133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Козов Косылбай Тюменович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Каратомар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800929301373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 Сергей Андреевич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Огузбалык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640117400283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Айкенова Роза Тюлешовна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640117400283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Фиронов Александр Николаевич (КХ "Ольга")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590831350243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Абизов Виктор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680409300529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Байгуанышев Серик Жумагалиевич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691124400035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Баймаканова Зайра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830427351049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Баймуканов Серик 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500104350442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Брага Василий Семенович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850719351024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Ганжа Алексей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780105350177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Гедин Сергей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600127401020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Грабовенко Алевтина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910119451147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Грабовенко Татьяна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710106300699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Гуренко Виталий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810801350149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Даиров Нурлан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970609450183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Дубовик Даяна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790924402603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Дюсенбаева Гульнар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640113400437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Жангалиева Раушан Турсунбаевна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970914350135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Жумагалиев Тимур Серикови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821112399021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Журавлев Владимир 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641010350096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Затычец Юрий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791001301495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Зинченко Александр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661009300088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Имаков Марат Каниевич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681204350325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Касимов Темирхан Мухамеджанович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001026550102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Крепков Дмитрий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661014400150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Лебедева Валентина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800430350130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Легеза Алексей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630322300041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Мурзабаев Еслямбек Амреевич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741101350636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Мендыгалиев Болат Сапаргалиевич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850614450176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Метанова Зарина Кажигалиевна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670503399071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Микаилов Магарамм Рашид-оглы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771025350252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Морозов Станислав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791011301033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Муратов Дулат Серикбаевич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800408450543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Наумова Наталья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750916399074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Никифоренко Алексей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740313400527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Никифоренко Татьяна Степановна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721114300588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 Айбек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841129350858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Пожидаев Вячеслав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811231350024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Пожидаев Игорь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920908350516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Попов Андрей Леонидович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640714350050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Попов Евгений Леонидович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860531350359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Попов Леонид Евгеньевич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480919400040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Пухова Екатерина Григорьевна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731120300047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Рустам Наурызович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730924300580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Рахманов Владислав Мурзагалиевич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890217450066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Рахманова Бижамал Тулегеновна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761120350841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Руднев Сергей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910223450401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"Айзере"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931016350773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Саяжанов Ермек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721128300594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Самат Жасуланович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830616451627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Султанова Кайний Рамазановна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610820350160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Суюндуков Султангали Айтлесович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650514350213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Таласпаев Абай Ищанович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820501451907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Таласпаева Нагима Рамазановна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541107350489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Таскенов Аманжол Аяшевич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880706350650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Таскенов Балгат Жасуланович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760822300343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Таскенов Марат Жасуланович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590915400140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Твердохлебова Наталия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980340001526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"Казанка"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570217300077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Трифонов Александр Борисович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631126300574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Усин Марат Есментаевич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610910400070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Федорова Зинаида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590610350579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Фоменко Александр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900529351841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Шабловский Илья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840711350274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Шабловский Сергей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870927350195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 Думан Болатович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810622400235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Абенова Карлыгаш Есильбаевна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830916451320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Абилева Сания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630302301784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Авраменко Александр 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710728400171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Адилова Самал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710114350490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Аккужин Амангельды Алибекович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880326350764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Архипенко Сергей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980801350063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Аушахманов Тимур Канатулы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820110451406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Анетонина Сергеевна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196 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671115301470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Банный Александр Леонидович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550520302285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Батичко Николай Григорьевич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911027350472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Башуров Иван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750414450326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Беляева АлҰна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790410350048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Бикашев Багыт Жилкоманович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70032735447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Бладыко Сергей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720215450408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Бондарева Галина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800523350443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Бралин Даниар Амандыкович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750711350423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Бунак Сергей Леонидович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980418350973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 Владислав Витальевич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820626351148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Веневцев Николай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790729450069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Гажиу Мария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900720451698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Гажиу Анастасия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820621351001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Гедин Михаил Олегович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650201302370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Гущин Игорь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670211350209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Даиров Багит Сациалович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880713350351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ДҰмин Михаил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730706450270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Дорожинская Наталья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701109350315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Дорофеев Евгений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710702450483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Дружкова Марина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560209350117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Евич Василий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610417300430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Екзеков Бегайдар Куантаевич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690716350146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Ербол Токтарбаевич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570418350501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Ерохин Семен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740220301997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Жазенов Аскер Сеилович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640614450132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Иваниенко Мария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511216300856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Иманбеков Сергей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860529350714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Иманкулов Асхат Еркуанович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641207450447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"БУЗМАКОВА Т.А." Бузмакова Т.А.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780823402177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"Каркенова Т.П." Каркенова Т. П.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780305301919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Какилеев Сейткан Есильбаевич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590919350360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Каппасов Малик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681102350509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Каппасов Садыр Баткенович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900828450200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Карабаева Сания Базарбаевна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700621401057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Карагожина Асима Абаевна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790824302237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Каримбаев Айтпай Даулетович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710621350398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Ербол Бимашевич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701219300258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Кващенко Николай 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691119300874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Кенжетаев Бауржан Кайдарович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550127401584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Кенжитаева Залика Сапаровна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840601451141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Кишкимбаева Мархаба Ермановна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770613350593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Кишкимбаев Руслан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770320350510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Колесник Виктор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650701350349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Конкин Юрий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381203450125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Коптинар Юлия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520330450134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Кравченко Нина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811018350680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Крамаренко Игорь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880313450105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Крамаренко Юлия Вячеславовна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590514301539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Краморенко Александр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881103450334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Куденко Алена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810906351118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Куденко Василий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390730300127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Курманбаев Аман Баталович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770509350895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Курманбаев Сабит Салимович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630811400442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Кучукпаева Балбупе Каримовна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800430350130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Легеза Алексей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520926450053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Литвиненко Лидия Егоровна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861124351288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Логинов Николай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670203399090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Мажирин Игорь 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751005300609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Майкубенов Ерсай Умерзанович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701204300256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Меньшенин Андрей 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660731300596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Молдабеков Руслан Жотаевич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670717350439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Никитин Владимир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610107301780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Нурмагамбетов Сембай Касенович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650802450314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Окишева Люда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740529301078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Осипов ЕрболКайыртуевич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401215401703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Осипова Куляш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840215451034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Осипова Сания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791129350192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Павлов Александр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520801450174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Пашкова Надежда Митрофановна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830301351473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ПономарҰв Михаил Леонидович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630925350561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Рахимбаев Серик Жанатлекович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870221350981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Рахинбаев Кайрат Серикович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850902351004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Бауржан Джумабекович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740507350234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Соколовский Анатолий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770806302077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Сутемгенов Казымбет 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761120300964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Тасимов Руслан Дауренбекович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860108351169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Твердохлеб Борис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600303300260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Ткаченко Анатолий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651209301214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Туркенов Ахмеджан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710119350031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Улыбаев Ерик Байгуанышевич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790103402621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Федин Андрей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830116351266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 Николай дмитриевич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781022301983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Фоменко Сергей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831119451073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Черненок Людмила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290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690511400760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Шендрикова Наталья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291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850719350844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Шумков Виктор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292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620603301332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Абжатов Шабден Хамитович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700103350260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Абильтаев Тобылжан Ташатович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670709400821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АБИЛЬТАЕВА САУЛЕ ШЛҢНОВНА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520101410398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Абулгазина Айман Жалмурзаевна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296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900711350931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Айсенов Тимур Мендыбаевич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297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960830350860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АЙШВАКОВ ҒАБИТ СЕЕТКАНҰЛЫ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298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871130450260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Албанова Мадина Кайратовна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890109350815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АЛИБАЕВ КАИРЖАН БАУРЖАНОВИЧ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820906450683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АЛИМБАЕВА ЛЮБОВЬ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870722351189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АЛКЕБАЕВ СЕРАЛИ ДОСБОЛОВИЧ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720811300356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АМАНБАЕВ БОЛАТ АМАНДЫКУЛЫ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791212302222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АМРИШЕВ АЗАМАТ КАСЫМБЕГОВИЧ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870712450797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Байбулова Бахаткуль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870204402557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БАЙЗУЛЛИНА КЛАРА КУРАКБАЕВНА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960911350612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Байтухин Нурсултан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570222350516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Батыргареев Фуат Рахимгареевич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910106350220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БЕЗРОДНИЙ ОЛЕГ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690714301110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Бейсекеев Габит Зейнельгабиевич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720320350412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Бектембаев Кайрат Мухаметгалиевич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630219350622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Бектуров Нурлан Асанович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500615300177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БИГАЛИЕВ ЖАРМАГАМБЕТ ЕВГЕНЬЕВИЧ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810522350816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Биккалиев Ойрат Курмангазиевич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620906301389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БИРКЕНОВ КАНАТ КАППАСОВИЧ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640604400032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Буздакова Ляззат Галихановна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870801450423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БУХМЕТОВА ЮЛИЯ БОРИСОВНА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891202350922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ВЫБОРОВ ЮРИЙ 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751118350105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Голыбин Иван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741022301517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Громовой Игорь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630519300716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Джансултанов Юркенес Кузьмич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930823350113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ДЖУМАБАЕВ НАРГИЗ ГУРАМОВИЧ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600821400937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Дублян Алла Рашитовна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850126450024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ДУБЛЯН ВАЛЕНТИНА ЯРОСЛАВНА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390717350073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ДЮСЕНОВ АБАЙ НУРКАНОВИЧ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730622301140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Нурлан Ниязович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770219350115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ЖАКАНТАЕВ ЕРЛАН КУТТЫБАЕВИЧ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790326302983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ЖАКАНТАЕВ ЕРМЕК КУТТЫБАЕВИЧ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630924301260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ЖАМПЕИСОВ КАЙРАТ ЕСТАЕВИЧ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800524300978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ЖАНЗАКОВ Булат ТАНАТКАНОВИЧ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940820351928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ЖАРКОВ ЮРИЙ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950510350600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Железняк Владимир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930917350302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ЖЕЛЕЗНЯК ИВАН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691120300255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Жылкибай Есимсеитович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681226450252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ЖУСУПОВА АЙЖАН ЕСКЕНОВНА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851122351057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Загляда Алексей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601106300282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Заитов Жоламан Сабырович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870501303513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Жанибек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550930400145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Итпаева Раиса Шаймерденова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670905450299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Каирова Сауле Басаровна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830426450249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Канкашева Динара Буркатовна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840116351307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Карымбаев Марат Сапабекович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880716350625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КИНЬЖИТАЕВ АЗАМАТ САЙЛАУОВИЧ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820908350658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КИСЕЛҢВ НИКОЛАЙ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911230450343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КИСЕЛҢВА ЭЛЛАДА ТОЛИККЫЗЫ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550722350144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КисилҰв Василий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870824350551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КОВАЛҢВ ИВАН ЯКОВЛЕВИЧ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860509350696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Ковалевский Николай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911013351078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Кожанов Султанбек Сарбаевич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771209402497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Кожахметова Нургуль Жакеновна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811028350546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Козов Марат Кадранович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681016350383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Кокуркин Геннадий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660305401188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Комар Галина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870405350761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Комар Сергей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821110451012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Кондратенко Валентина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770921301877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Кравченко Игорь Федорович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690708400314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Кукин Алексей Евгеньевич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770804350135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Кулетов Серикбай Тлеукабылович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571004300775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Курочкин Александр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680521350178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Кокуркин Геннадий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820411350696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Лещенко Евгений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650409450586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ЛИТВИНОВА ЕЛЕНА ПАВЛОВНА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850119350862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МАГЗУМОВ САКТАГАН БАХИТЖАНОВИЧ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660412301470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Малов Александр Николай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730512350517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МАЛЬГАЕВ БЕРЫК ЕРНАЗАРОВИЧ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850405350400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МАХИН АСЛАН САГИДОЛАЕВИЧ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740508401545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Менайлова Оксана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701103450237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Мендекенова Рысалды Турсунбаевна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820203450433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МИКОЛАЙЧУК НАТАЛИЯ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610701399097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Мирзоев Малик Агаирза Оглы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800528301571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Мочалов Александр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770810350148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Сабир Кумарович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710410300621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Мукенов Мендыбай Мазитович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880808450324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Мулин Андрей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670220350625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Мурзутаев Бауыржан Кастусович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840412350100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Мускин Манат Соколович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850203351153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Наглая Наталья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480707450173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Наурузбаева Акдари Абилкасимовна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911012450794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Несина Ирина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710719350481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Нурисламов Марат Рашитович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860906350575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Нуртазина Гульжанат Айтуаровна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760512300685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Нуртазин Марат Ерболович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801113450552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Айгуль Бакиевна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580107300477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Осипов Бауыржан Сейткалиевич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751204450377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Панченко Нина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901030451663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Паршута Любовь Павловна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850623450026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Пенкин Михаил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720102450304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Потемкина Лариса Дмитриевна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670227350603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Райляну Михаил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600408350476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Рахманова Гульнара Акимжановна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881027350563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Варламова Елена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910508351323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Рубежанский Николай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890320450591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Рыжков Болат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770119450465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Савенко Ольга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590214300024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Турсунбай Багитбаевич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690423300011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Сакаев Бауржан Молдагалиевич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720219401392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Салкова Надежда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580905300673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Сапиев Кабдулхаир Нургжанович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860306351135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 Багдат Каиржанович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730613350556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Сванбаев Булат Кауезханович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401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640910401311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Сейтканов Бауыржан Кабденович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402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591009350386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Скориков Александр Дмитриевич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610707300813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Суворов Сергей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861109350991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Султанкин Марат Амантаевич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860105350570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Кайрат Ермагамбетович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820407350288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Сынабаев Серик Мусатракович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407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560315300137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Такмурзин Ермаккали Салмуханович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408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601205350277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Танабаев а Райшан Каиржановна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720227350187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Таукина Баянсулу Казиевна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670907300613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Ташенов Мурат Муктарович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740425350179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Тленкенов Туякбай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412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660508300870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Тленкенов Мажит Казкенович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413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640310300981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Токбаев Марат Капарович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414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890215350584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Токбаев Руслан Бейбитбекович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415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680912401716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Токбаева Марал Баймурзановна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900626350494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Токушев Ильяс Какимжанович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830814350639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Токмурзинов Толгат Мирамович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780802350463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Туребаев Серикбай Амантаевич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419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690615300550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Турегельдин Марат Райымбекович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420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480605300403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Туригельдин Райхан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421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690828301587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Тястова Тамара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422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550916300073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Угенов Серик Жукенович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423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630630300561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Уралбаев Караул Казиевич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424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781018302266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Утегенова Нурикоман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425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820125450777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Учинина Наталья Юрьевна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426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840529350156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Фабрицкий Андрей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427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800707450350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Фиронова Валентина Леонидовна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428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650805350087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Цирик Валерий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429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700406301369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Черненко Юрий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430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611027300453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Чернов Владимир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431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571218350213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Шарабасова Майра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432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720620300070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Шегенов Достан Маратович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433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931215350428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Шорников Сергей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434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711030350121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Шорникова Елена Валерьевна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435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710818350150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Шустиков Сергей Тихонович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630623302123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Щербина Александр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Есмырза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670820450118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Айшвакова Менслу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Есмырза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741126301654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АЛИМБАЕВ БАТЫРХАН РАЙХАНОВИЧ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439 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Есмырза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731204300370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Алимбаев Бекежан Козыканович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Есмырза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761221350078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Альжанова Багитжамал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441 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Есмырза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720509301362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 Мейрам Мурзагалиевич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442 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Есмырза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690725300442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БАКОНОВ МАРАТ ИМАНГАЛИЕВИЧ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443 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Есмырза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751024350095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Бегайдаров Ильяс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444 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Есмырза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751120300398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ЖАКАШЕВ РАСУЛ ДОСУМОВИЧ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Есмырза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580107350067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Жанабеков Токсан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446 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Есмырза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711103301217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Кусеев Берик Казиевич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447 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Есмырза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581007301137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 Досан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448 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Есмырза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761012450147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НУГУМАНОВА САМАЛ САПАРГАЛИЕВНА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449 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Есмырза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600513350516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Омарханов Калиахмет Какитаевич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Есмырза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851024351400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Арман Турсунбаевич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451 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830212450612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Альмакаева Ильзина Рамилевна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452 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740417300734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Жанпеисов Сабит Каратаевич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453 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620324300665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Каменев Александр Андреевич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454 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851023350497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Каменев Олег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455 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780807350331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Кунакбаев Алмат Сейдалиевич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456 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761127350423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Кунакбаев Нуржан Сейдалиевич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457 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530106350320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Нуртазин Есбол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458 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651103400698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Похода Марина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459 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610102300220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Похода Михаил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460 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861202451238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Смирнова Валентина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461 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871228350544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СУЛТАНКИН ДУЛАТ ТУРУМТАЕВИЧ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462 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790512302171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Султанкин Кенжетай Бакиевич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463 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890814450696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Точилкина Инна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465 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740521301573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ЧЕЧА АНАТОЛИЙ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590401300863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Шаронкин Сергей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590103301326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ЗИБРОВСКИЙ АНТОН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750325300022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САВКИН АЛЕКСАНДР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590701301032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АНДРЕЙЧУК АЛЕКСАНДР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800803401047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ОШАКБАЕВА БАЯН БАТЫРХАНОВНА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891031450523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МЕХБАЛИЕВА ОКСАНА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570102300051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ШИЛЛЕР АНДРЕЙ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710105300504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ГОРБАТЕНКОВ ГЕННАДИЙ 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610505300022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САЯФАРОВ ЮРИЙ ЕВГЕНЬЕВИЧ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621212350289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БУРШИН АЛЕКСАНДР ВИТАЛЬЕВИЧ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511011300603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ГОРБАТЕНКОВ АНАТОЛИЙ БОРИСОВИЧ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830415350302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ГОРБАТЕНКОВ НИКОЛАЙ 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730719300279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ЖАКУБАЕВ ТОБОЛ ШАРИПОВИЧ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691007450035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КЛЕЦОВА НАТАЛЬЯ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550326350032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АГАЙДАРОВ САБИТ САДЫКОВИЧ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470811450197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ИЛЬЧЕНКО ОЛЬГА ТИМОФЕЕВНА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700603300222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ВЕРТМАН ВИКТОР РИХАРДОВИЧ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771211301463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ОШАКБАЕВ СЕРИК АМАНГЕЛЬДИНОВИЧ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680412450141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ГЕНИН ГУЛЬНАР ШОНОВНА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470922450051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ТОЛОШНАЯ НАДЕЖДА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650522450035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МОЛДАГАЛИЕВА АКАН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720901350669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ГРИНЬКОВ ЯЧЕСЛАВ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810514300757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КОЗЛОВ АЛЕКСАНДР ВЯЧЕСЛАВОВИЧ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600222400336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БРАЛЕНОВА ФАРИДА ШАЙХИТДИНОВНА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990107350381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ТКЕЕВ АЛИБЕК АМАНЖОЛОВИЧ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760930350023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МАЙКЕНОВ СЕРИК КАСЫМХАНОВИЧ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640104450437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КОЖАХМЕТОВА БИКЕН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830910351252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ВДОВЕНКО СЕРГЕЙ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500510301164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КАРИМБАЕВ ДАУЛЕТ МОЛДУБАЕВИЧ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830306450960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БЕКБАЕВА КАРЛАГАШ БАЙГОСАКОВНА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630914300019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ТАЛТЫКЕЕВ МАРАТ ОРАЗБЕКОВИЧ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740929300034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ЕРУШЕНКО ВИКТОР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940421450959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КОЛИСНИЧЕНКО ЮЛИЯ ГЕННАДЬЕВНА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670810400791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ОДИНЦОВА СВЕТЛАНА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910103350670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КАЩЕНКО ВИКТОР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641127400835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ИРГИЗБАЕВА ГУЛЬНАРА КАЖИМОВНА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630124350339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КУШУРБЕКОВ КАНАТ АБИЛЬХАЛИКОВИЧ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830401351413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АРМАН ЕСИМЖАНОВИЧ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820126351209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ШЕВЧЕНКО СЕРГЕЙ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860515450576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САЯФАРОВА ДИАНА АЛЕКСЕЕВНА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820302451003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ИРУБАЕВА ГУЛЬМАЙРА АБДРАХМАНОВНА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480801450401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СЫЗДЫКОВА НУРКАМАЛЬ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820709351159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ВОЩЕНКО СЕРГЕЙ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610812350454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КИЛЬДУБАЕВ АЛЬБЕРТ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771127350524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БУЗБАЛИНОВ СЕРИК КИНЖАТАЕВИЧ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750628300018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ПРИНЦЕВСКИЙ ГЕННАДИЙ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760421350052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ВОРОШКЕВИЧ СЕРГЕЙ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|580321350308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ИРЖАНОВ РАМАЗАН ЖАКЕЕВИЧ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621031300030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ШАГИМАРДАНОВ БУЛАТ МИНТИМИРОВИЧ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780414401026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ПОСТОЛОВА ОЛЕСЯ ВИТАЛЬЕВНА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710509300035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ЗАКИРОВ КАНАТ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830503350231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МУРЗАЛИН МАДИЯР КАЙРУЛОВИЧ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660304300029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САБИТОВ ЖАКСЫЛЫК ЖУМАГАЛИЕВИЧ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771028350186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ЕРУШЕНКО ЛЕОНИД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660608300031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 АЛЕКСЕЙ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870206450388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ШУЛЕЖКО НАТАЛЬЯ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740208300034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 ЖУМАБЕК ТАСПАЕВИЧ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590125300020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 ТАСБУЛАТ ТАСПАЕВИЧ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641204400111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БАЙЖАНОВА НАЗИРА ТАСТИМИРОВНА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820616350412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САЯФАРОВ ИВАН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791229350433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ЖАРКЕНОВ АЙДАР КАЗБЕКОВИЧ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870813350571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ЧЕРНЯК ДЕНИС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711009450240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ОБРАЗОК ЛЮБОВЬ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731116450662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ГОРИЦЫНА ЛЮДМИЛА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580910450495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КУБЕЙСИНОВА АКБЛЕК КОЖАХМЕТОВНА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490529350092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САЯФАРОВ НИКОЛАЙ ЕВГЕНЬЕВИЧ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720730400154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КУСКОВА СВЕТЛАНА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881019350282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СЕРЖАНОВ ЕРБУЛАТ СЕРГЖАНОВИЧ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700415300191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ТАНСКИЙ ВИКТОР 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060628552348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БЕЗРУЧЕНКО НИКОЛАЙ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810907350660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КАСЫМКАНОВ БЕРИК СУЛТАНОВИЧ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721118350695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ВИСТИГОРЬ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890412450591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КОКЕНОВА АСЕЛЬ САЛЬМУХАНОВНА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|531218300068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ЖЕНИСПАЕВ АБДРОХМАН РАМОЗАНОВИЧ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680406300027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СЕРИК КАБДЕШЕВИЧ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610425450546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КОЖАХМЕТОВА САУЛЕ КАЙСАРОВНА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480726350120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АКТАНОВ ТАСТЫМЕР КАПАСОВИЧ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Отын-Агаш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580223301822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БЕКБАЕВ БАГИТЖАН МАГЗУМОВИЧ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Отын-Агаш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780714300845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НУРГАЗИН ОЙРАТ ТЕЛЬМАНОВИЧ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Отын-Агаш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650605401404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СЫЗДЫКОВА АЙГУЛЬ МЫРЗАЛИЕВНА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Отын-Агаш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590926401387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СЫЗДЫКОВА ГУЛЬБАНУ КУСМАНОВНА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Отын-Агаш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770728301604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МОЛДАБАЕВ КАИРБЕК АЙТПАЕВИЧ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Отын-Агаш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481217400126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БАРАНБАЕВА ШАКИРА АБУЕВНА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Отын-Агаш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690107301071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ИРГИЗБАЕВ АЛИБЕК КУСАИНОВИЧ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Отын-Агаш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710513300897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КОМПАЕВ НУРЛАН МУРЗАГАЛИЕВИЧ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Отын-Агаш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850215351053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ЕЛИКЕШЕВ ДАМИР НУРЖАКЫПОВИЧ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Отын-Агаш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630310401833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ИРГИЗБАЕВА НУРЖАМАН БАЙТАНОВНА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Отын-Агаш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720414350166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МАНАС БИТАЕВИЧ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Отын-Агаш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500615301630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АЛИПБАЕВ БАГИТЖАН НАШЕНОВИЧ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Отын-Агаш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641108401285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МУСКИНА СВЕТЛАНА ЖУМАСАЕВНА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Отын-Агаш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720207301310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МУСКИН ТАЛГАН ЖУМАСАЕВИЧ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Отын-Агаш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810209400319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ИРГИЗБАЕВА ИНКАР НУРЖАКЫПОВНА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Отын-Агаш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730423401731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ДОСУМОВА ЛЯЗЗАТ МОМЕТНИЯЗОВНА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Отын-Агаш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740407301094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КОМПАЕВ ЕРКЕБУЛАН САЙРАНАБИЕВИЧ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Отын-Агаш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510813300879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ЖАНАЙДАРОВ ШАРИ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700519350539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ТАЛТЫКЕЕВ КАЙРАШ ОРАЗОВИЧ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681121300040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КОКОУЛИН СЕРГЕЙ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560401301806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ЖУЧЕНКО ВАСИЛИЙ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640530450473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БАЙДУЛИНА ЛИДИЯ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520301350249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СЕЙТЕНОВ ЖАКАН ХАЖИМОВИЧ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631008400023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ШЕКМАР СВЕТЛАНА ИЛЬИНИЧНА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710509402266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ЗАКИРОВА АЛИЯ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611124400180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БРЕАЛЕНОВА БОТОГОЗ ЕСМУРЗИНОВНА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970807350143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ВИСТ СТАНИСЛАВ ИГОРЕВИЧ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650504350279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МАКОВЕЦКИЙ ВИКТОР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660120300514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ПОТАПОВ ВЛАДИМИР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591125300806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РОГОЗИН АЛЕКСАНДР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530824300426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НЕВОДЧУКОВ ВЛАДИМИР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641104301069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ДУХ НИКОЛАЙ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710101352525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ЯУФ МАНИГОРЬ ЛЕВОНТЬЕВИЧ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851108450336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БОНДАРЕНКО РИММА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680509350073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ЖАЛМАГАНБЕТОВ ЖЕНИС БУГЕНБАЕВИЧ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720619400696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ГАЙНУЛИНА ЕЛЕНА ИЛЬИНИЧНА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740619350085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БАЙМАГАМБЕТОВ МАРАТ ТЛЕМИСОВИЧ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810517301028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МИНТЮКОВ АЛЕКСЕЙ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590909401720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МИНТЮКОВА ГАЛИНА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850701351587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АЛДАНБАЕВ РУСЛАН КОЖАХМЕТОВИЧ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9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641214402517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ЗАЙКОВА ЛЕНТИНА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761105450390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ЖУЧЕНКО ЕЛЕНА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930210350399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ТКАЧЕНКО ДМИТРИЙ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840429450208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ШЕВЧЕНКО ВЕРА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660318300491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КАЩЕНКО СЕРГЕЙ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25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900130351159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ГРИГОРЬЕВ АЛЕКСЕЙ ЛЕОНИДОВИЧ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700715350149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КОКАНДОВ ВЯЧЕСЛАВ ТАШКЕТОВИЧ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610304301602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ДУРМАГАМБЕТОВ КАЗТАЙ ХАМЗЕВИЧ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710809350230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ЕРГАЛИЕВ НУРЛАН САПАБЕКОВИЧ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780129302534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ИМАНГУЖИН АЗАМАТ АЙДАРОВИЧ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690923450181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ХАСЕНОВА ЛАДА ИСМАГАМБЕТОВНА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640605350088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НУКЖАНОВ ЕРКИН АКТАСОВИЧ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761120301209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БЕРЕГОВОЙ БОРИС ЕВГЕНЬЕВИЧ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570708350334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ХЛЕБНИКОВ ВАСИЛИЙ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840125450601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СИМОНОВА ОЛЬГА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590619301391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ШАБАЛОВ СЕРГЕЙ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641111350411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МЕЛЬНИЧУК ВАЛЕРИЙ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681020301585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БАЙМУХАМБЕТОВ НАЗАР АЛЬТИЕВИЧ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720207400705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РОГУСАЛОВА ТАТЬЯНА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710913301029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БЕКПАЕВ НЫХЫМЕТХАН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670525401671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БЕКМАГАМБЕТОВА БИБИГУЛЬ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830315350745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САФАРОВ МИХАИЛ МИХАИЛОВИЧ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680509301184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ШЕФЕР ВИКТОР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740622300540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АККЕРМАН СЕРГЕЙ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42022135003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КАЛЮЖНЫЙ ИВАН АНДРЕЕВИЧ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480901450138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ШИНТЕМИРОВ АУЛБОСЫН ШУГАЕВНА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690621301175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ГЕРМАШ АЛЕКСАНДР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710629350123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ТАЛГАТ АЛТАЕВИЧ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610418301048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МИЩЕНКО ИВАН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800814350504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НУРТАЕВ БАГДАТ ТАНАТКАНОВИЧ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721121350443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АККЕРМАН ИГОРЬ ЯКОВЛЕВИЧ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580225301229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БУТОРИН ВИКТОР ВАЛЕНТИНОВИЧ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590112300832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ЕРЕСЬКО ВИКТОР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730722401339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КИЛЬДУБАЕВ РАДИОН АЛЬБЕРТОВИЧ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750422300377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ЕСЕНЕЕВ САГЫНТАЙ СЕЙТКАЗИНОВИЧ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790516300068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БЕКСУЛТАНОВ УАЛИХАН КАРАЕВИЧ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740501400965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ЖАНАЙДАРОВА САУЛЕ БОЛАТОВНА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550806401278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БЕЛОБРОВСКАЯ ВАЛЕНТИНА ДМИТРИЕВНА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660528450565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ТЕРЛЕЕВА ЛЮДМИЛА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660113300992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КАКАНДОВ ЮРИЙ ТАШКЕТОВИЧ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631025300604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ВОЛЬФ ЮРИЙ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660131350144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ЖАНАЙДАРОВ ЖАНИБЕК ИСИМОВИЧ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471128400676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САКЛАКОВА ЕКАТЕРИНА МИХАЙЛОВНА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390223400771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КОКАНДОВА ВАЛЕНТИНА ФЕДОРОВНА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670601300253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БИРМИШЕВ КАЙРАТ БАЙТАСОВИЧ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900917350317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КАКАНДОВ ЕВГЕНИЙ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841125450496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ЗАБАРА ЕЛЕНА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820813350215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ЕСЕНЕЕВ СЕРИКБОЛ СЕЙТКАЗИЕВИЧ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860601350418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РОГОЗИН АЛЕКСАНДР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920915350439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ЯУФМАН АЛЕКСЕЙ ИГОРЬЕВИЧ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721101301901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МЕЙРАМ БАЙМАГАМБЕТОВИЧ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14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610105402813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ШАЙКИНА КАШУРА ГАЙСАНОВНА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510617350136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ЖАКИН ЕЛУБАЙ РАХМЕТОВИЧ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670927300692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НУРМАХИН МАРАЛБЕК ТОКМУРЗОВИЧ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420309400678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БЕКСУЛТАНОВА ШОЛПАН КАЛИЕВНА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520406300759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НУРТАЕВ ТАНАТКАН БЕКМАГАМБЕТОВИЧ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781124302123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ЕСЕНГАЛИЕВ ЕСКЕНДЫР КАБИБУЛОВИЧ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690326400615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БЕКМАГАМБЕТОВА БАКЫТГУЛЬ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610410350260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МАХИН ДАРИГЕ РЕСЛЯНОВИЧ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610915301357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НУРМУХАМБЕТ БАЙТАНОВИЧ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570704301260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ДЮСЕКЕЕВ БАКЕНЕС 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720901300018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БЕКСУЛТАНОВ ЕРЖАН АУСАРОВИЧ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620316300949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КУМАЖАНОВ САЙЛАУ МАТАНОВИЧ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560525301484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БИКЕНОВ ТУЛЕМИС КАБИЖАНОВИЧ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770604350732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 СЕРИК МЫРЗАШЕВИЧ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540505300949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КУБЕНОВ НУРЛАН ОМАРОВИЧ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670420301049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КАЙДАР НУРМАШЕВИЧ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590814301173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КУМАЖАНОВ НУРЛАН МАТАНОВИЧ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610224401109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СУЛТАНГЕРЕЕВА КУЛЬЖАН НУРМАШЕВНА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650806350342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АНДРИЕЧКО СЕРГЕЙ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560101311872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ЖЕКСЕМБАЕВ ТОЛЕМИС КОНИЕВИЧ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660320300938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ПОДОРВАНОВ БОРИС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640912301346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САКИН БАХЫТКЕРЕЙ ТЛЕУГАБЫЛОВИЧ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560223401240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НУРПЕИСОВА УМИТ КАРИМОВНА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641013301222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БЕКБАЕВ КОНЫСБАЙ ДЖАНДАУЛЕТОВИЧ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540303450244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САТТЫБАЕВА ЛЮБОВЬ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840728350079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КАЛИНИН НИКОЛАЙ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861124300789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ЖЕНИСПАЕВ РАМАЗАН АБДРАХМАНОВИЧ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840419350831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СЕЙТЕНОВ ЕВГЕНИЙ ЖАКАНОВИЧ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870516350953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ЕЛИКЕЕВ КАИРБЕК КАЙДАРБЕКОВИЧ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640103450461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"АЗАМАТ"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640109350349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"ИРЖАНОВ А.Ж"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621119300871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"КУЧЕРБАЕВ Р.Т"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670226400876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"КУЧЕРБАЕВА Г.У"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Отын-Агаш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741119301287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"ДОСУМОВ С.С"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Отын-Агаш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650116301053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"СУЛЫ"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Отын-Агаш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630130301056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"СУЛТАН"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610915301357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"АДІЛ"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720609450083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ИСМАГУЛОВА ГУЛЬБАНУ НУРМАГАМБЕТОВНА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790501401972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НАУРЗБАЕВА КУЛЯШ МУХТАРОВНА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580405301475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НАУРЗБАЕВ УСМАН ЖУНУСОВИЧ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950530350481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САРУАРОВ ЖАНТАС ЖАНКЕЛЬДИНОВИЧ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790730302068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СЕЙДАЛИН ОРАЗАЛЫ САНСЫЗБАЕВИЧ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770918300149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НАУРЫЗБАЕВ КУАНДЫК НУРГОЖАНОВИЧ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470808300613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ЖАКЕШОВ САНТАЙ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740922301689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МУРЗАГУЛОВ КУАНЫШКАЛИ БУРКИТОВИЧ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630216300977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РАМАЗАН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770215301036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МАНАС АМАНГЕЛЬДИНОВИЧ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750706300638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БАИСОВ БАТЫРЖАН МУХАМБЕТОВИЧ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511007300562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ЖАРКИН КАЙДАР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680716301378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БАИСОВ НУРЛЫБЕК МУХАМБЕТОВИЧ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561110350391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СЕЙДАЛИН АМАНГЕЛЬДЫ АХМЕТКАЛИЕВИЧ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670118400948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НУРЖАНОВА КУЛЬШАТ КАБДРЕШЕВНА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750831350169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МАТЖАНОВ ЕРБУЛАТ КУСАНОВИЧ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620201302236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УСПАНОВ РУСТЕМ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730406350451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МАТЖАНОВ ЖАНГЕЛЬДЫ КУСАНОВИЧ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680917300828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БЕКБАЕВ ИЛЬЯС ТЮЛЕБАЕВИЧ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671012300819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УСПАНОВ БЕКБОЛАТ ТУРСУНОВИЧ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800911350224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КУЛМАГАМБЕТОВ ЖАКСЫЛЫК ТУРСУНГАЛЕЕВИЧ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830218350926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КУЛМАГАМБЕТОВ ЖОМАРТ ТУРСУНГАЛЕЙЕВИЧ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400115402448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УРАЗБЕКОВА КАНШАЙМ АХМЕТБЕКОВНА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740724450121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УРАЗБЕКОВА БАКЫТ БАКЫТ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681110401184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БАЙКЕНОВА АКЫЛ ХАМЗАГАЛИЕВНА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781204300885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МАДЬЯРОВ АЛМАС БАГИТЖАНОВИЧ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381229300613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УСПАНОВ АХМЕТВАЛИ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790616300597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ОНАЙБАЕВ МАРАТ КАПЕНОВИЧ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831028451009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ИСМАГУЛОВА АСЕМГУЛЬ БАГДАТОВНА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880407351257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МУРАТОВ КАНАТ ТЕМИРБОЛАТОВИЧ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800409300724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МУКАШОВ ЕРМЕК ДОСАЕВИЧ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730922300798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ЖАРКИН КУАНДЫК КАЙДАРОВИЧ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830723350852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БАЙМЕНОВ ЕЛЬМУРАТ МНАЙДАРОВИЧ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570105301303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АБУБАКИР УМЕРГАЛИЕВИЧ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860817351084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 КАРИПЖАН БАГИТЖАНОВИЧ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611014301034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СЕРИКБАЙ РАМАЗАНОВИЧ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730918350297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КУЛМАГАНБЕТОВ СЕРИКПАЙ ТУРСЫНГАЛИЕВИЧ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690507450516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НУРЖАНОВА БИБИГУЛЬ ДЖАКИЕВНА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600416300959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ТЛЕУМУРЗИН АСАУГЕРЕЙ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810630350299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КАРАМЕРДЕНОВ ЕРМЕК ТОКТАМЫСОВИЧ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590801301519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БАЙМЕНОВ БЕГАЙДАР УМИРБЕКОВИЧ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770216301715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НАУРЗБАЕВ ГАБИТ АХМЕТГАЛИЕВИЧ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710307350132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МУРАТОВ АЙДОС МОЛДАШОВИЧ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670306350068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НАУРЗБАЕВ РАШИД АХМЕТКАЛИЕВИЧ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720401300951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НАУРЗБАЕВ НУРЛАН АХМЕТКАЛИЕВИЧ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690625350551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НАУРЗБАЕВ САБИТ АХМЕТКАЛИЕВИЧ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641129300651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ЖАРКЕНОВ КУАНТАЙ КАБДРЕШОВИЧ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851121450436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АЛМАСОВА ГУЛЬНУР АБАЕВНА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780511302362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КАРАТАЕВ ДУЛАТ КОПЖАСАРОВИЧ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700409450568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АЛЬМАГАМБЕТОВА АЛМАГУЛЬ ОРАЗОВНА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700223401413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ОНАЙБАЕВА МАНИЯШ ТУЛЕГЕНОВА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830723350753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ОНАЙБАЕВ САМАТ КАПЕНОВИЧ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670527350466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МАТЖАНОВ МИРЗИБЕК КУСАНОВИЧ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890311350922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ЖАРКЕНОВ ЖАРАС АКТАСОВИЧ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491201301033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КАРАБАЕВ БАКИТЖАН БАЙТУРСУНОВИЧ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700120350134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БАГИТЖАН БАГИТЖАН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820608351101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НАУРЗБАЕВ ЕРМЕК УСМАНОВИЧ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820112350869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МАДЬЯРОВ АЗАМАТ БАГИТЖАНОВИЧ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620701301038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БАЙГЕЛОВ ДАНИЯР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831230350706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ТАНАБАЕВ АЗАМАТ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670822300891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ЖАКЕНОВ ДУЛАТ КАЗГЕРЕЕВИЧ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470815401329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ИСМАГУЛОВА КУЛЬЧИРЯН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700305402007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ИСАБАЕВА ЖАЙЛЫ БАЛТАБАЕВНА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720807400955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ЖАРКЕНОВА ЗАУРЕШ БЕКЕТАНОВНА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510801401362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ЖАРКИНА БАХЫТКУЛ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851114350451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ЖОЛДЫБАЕВ АЙДЫН ТОЙМАНОВИЧ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740505300712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АБИЛЬТАЕВ ТАСБОЛАТ АСАНОВИЧ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660704301399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КАРАБАЕВ БУЛАТ ЖУМАШЕВИЧ КХ Мирас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690806450353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КАРАБАЕВА АЛМАГУЛЬ ЗЕЙНЕЛОВНА КХ Обаган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Тайсойган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671114450411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ЖАКСЫЛЫКОВА ГУЛЬЗАЙРА АТЫМТАЕВНА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Тайсойган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720924301408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МАНСУР САТЫБАЛДИНОВИЧ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Тайсойган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591110350256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БАРАНБАЙ КАНЕЕВИЧ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Тайсойган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690709300600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ТУРСУНАЛИН САМРАТ КУРМАНГАЛИЕВИЧ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Тайсойган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630709300520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БИСЕМБИСЕМБИН АМАНЖОЛ ЕСИМСИИТОВИЧ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Тайсойган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520520401028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БАРМАКОВА КУМИС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Тайсойган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620507301599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АЛТЫНГАЗИН ТОЛЕПБЕРГЕН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Тайсойган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771105300409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КАБДУЛИН МУРАТ АТЫГАЕВИЧ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Тайсойган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800919350179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САЗАНБАЕВ МАРАТ САБИТОВИЧ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Тайсойган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650605301418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КОПЫШЕВ КАБДЕН БАГЫТЖАНОВИЧ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Тайсойган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780330450236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ЖАКСЫЛЫКОВА ГУЛЬЖАН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Тайсойган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640520350046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САЗАНБАЕВ БАГИЗАТ НУГМАНОВИЧ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Тайсойган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680524350273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БАЙДАЛИН НУРЛАН БЕКТАСОВИЧ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Тайсойган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620914300810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СЕЙДАЛИН МАРАТ САНСЫЗБАЕВИЧ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Тайсойган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720214300519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ТУРСУНАЛИН МУРАТБЕК КУРМАНГАЛИЕВИЧ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Тайсойган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631218300514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КУЛЕТОВ ЖИЛКЕЛДИ ТЛЕУКАБЫЛОВИЧ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Тайсойган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590526300655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МУХАМЕДЖАНОВ ИСЛЯМКАЛИ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Тайсойган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7001310322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ЖУМАРТОВ ОЙРАТ ТЕМИРОВИЧ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661127400066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ВОЛКОВА ГАЛИНА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820529450783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БЕЙМ АЙСУЛУ ЖУМАБАЕВНА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760623300163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КОЗЛОВ АЛЕКСАНДР БОРИСОВИЧ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641207450132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НУРГАЛИЕВА КАДИША БАГЫТОВНА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841008450688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БУРДЮКОВА НАТАЛЬЯ ВАЛЕРЬЕВНА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790327350295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ЕРБУЛАТ ЖУМАБАЕВИЧ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870601350797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БУРМАК СЕРГЕЙ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870404350290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БАЛЯКИН АЛЕКСАНДР ПАВЛОВИЧ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660127401577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РИЗАЕВА ТАТЬЯНА ГЕННАДЬЕВНА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590105400167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ШПАГИНА ОЛЬГА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900312351277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АМАНЖОЛОВ ВЛАДИСЛАВ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540101350846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ДРАГУНОВ МИХАИЛ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000807551113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МИРОНЫЧЕВ ИЛЬЯ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821209350115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ГОЛОВИН АЛЕКСАНДР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701215350252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ШЕВЧЕНКО АНТОН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710715450335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АНИСКОВИЧ ЛЮБОВЬ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860704450957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МИРОНЫЧЕВА ОЛЬГА ДАМИРОВНА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710816300054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ФИРОНОВ СЕРГЕЙ ГЕОРГИЕВИЧ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890209350244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ТАТАРЕНКО АНДРЕЙ АНДРЕЕВИЧ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541019350034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 ТЕМЕРХАН МУРЗАШОВИЧ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680529450435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 ВАЛЕНТИНА ДМИТРИЕВНА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800909301810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СОКОЛОВ АЛЕКСАНДР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630528300051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КОЛАБИН АЛЕКСАНДР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860823350920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НАКУПОВ АРМАН ХАМИТОВИЧ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821125450571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КУЗНЕЦОВА ТАТЬЯНА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901103350443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БАКЫТ АМАНЖОЛОВИЧ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920121451487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КУРЕННА ТАМАРА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761016450288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ЯШИНА НАТАЛЬЯ ВАСИЛЛЬЕВНА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760725300108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КОПП ЭРИХ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650606400124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НИКИТИНА НАТАЛЬЯ МИХАЙЛОВНА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621116300092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ФАДЕЕВ ВИКТОР ГЕННАДЬЕВИЧ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641226300103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БАЙТЕМИРОВ МАРАТ УНДЕМЕСОВИЧ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910617350160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ПЕНЗИН ОЛЕГ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590720300114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ЖЕЛЕЗНЯК ВАСИЛИЙ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860714451368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ДОРОШЕНКО ГАЛИНА ЮРЬЕВНА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550520301544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ПОЛОЗОВ ВЛАДИМИР ПАВЛОВИЧ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520304301217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НУСУПОВ КАРИМ БАЙЖАНОВИЧ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630829350341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АМАНЖОЛ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560213401088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ИГНАТЬЕВА НАДЕЖДА АЛЕКСЕЕВНА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721111450584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ЕПИШЕВА МАРИНА ГРИГОРЬЕВНА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780727450264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КОСТЫРИНА НАТАЛЛЬЯ ВАЛЕНТИНОВНА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600402400166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СТАРОДУБОВА ЛЮБОВЬ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671017450313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АНИСИМОВА РАИСА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840422450255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МАСЯГУТОВА ДИНАРА ГАБДУЛЛОВНА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550314350265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НИКИТИН СЕРГЕЙ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660309300918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ПУТИНЦЕВ ГЕННАДИЙ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560101352433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ПОНОМАРЕВ ВЛАДИМИР ЛЕОНИДОВИЧ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721120300134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КОБЖЕСАРОВ НУРЛАН 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670119401179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БАЙГЕРЕЕВА ЖИБЕК КАЗИЕВНА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660508400054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КОСТЫРИНА АЛЛА ЛЕОНИДОВНА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820930351211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КОРЕНОВСКИЙ АНАТОЛИЙ АНДРЕЕВИЧ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50426350197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ОРЛОВСКИЙ ВЛАДИМИР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791129303011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ДАНИЛОВ ЕВГЕНИЙ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820919350658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ТОМСКИЙ ВАСИЛИЙ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600131350480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ГЕДИН ВАСИЛИЙ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671012401487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АРТЫКПАЕВА МЕРУЕШ ЖОМАРТОВНА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840405350101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ВРУБЛЕВСКИЙ АЛЕКСАНДР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690817399082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ФАХРАТОВ ТОЛЫБА СУЛЕЙМАН-ОГЛЫ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720828300091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КОБЖЕСАРОВ НУРМАШ НУРЖАНОВИЧ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801120350801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ПОЛОЗОВ ПАВЕЛ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620425300096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БАЙТЕМИРОВ НУРЛАН УНДЕМЕСОВИЧ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690604350448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ТИТАРЕНКО НИКОЛАЙ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721006350244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 АЛЕКСАНДР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791209450103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ДОМОЖИРОВА ЛАРИСА АЛЕКСЕЕВНА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720208350265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ПОХОДА ЮРИЙ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760317400116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ЛЕЩЕНКО ВЕРА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710709301615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ЧЕКПАРОВ САБИТ СЕЙТКАНОВИЧ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941012351850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ЖУРАВЛЕВ ЕВГЕНИЙ 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840310450845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ХАРИНА ЕЛЕНА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851220450464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ДОМОЖИРОВА ЕЛЕНА ЮРЬЕВНА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730707350488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ШУЛАЕВ АЛЕКСАНДР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700730400150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КУРЕНА ЛЮБОВЬ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630913000164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ФАХРАТОВ ТАВИП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680813300931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ФИСЬКОВ НИКОЛАЙ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820715350282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 АЛЕКСАНДР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460310400115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РАДЧЕНКО РАИСА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841008450688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БУРДЮКОВА НАТАЛЬЯ ВАЛЕРЬЕВНА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830712350238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МЕЙРАМОВ СЕРИК МУРАТОВИЧ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840424350768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ОВЧИННИКОВ АНДРЕЙ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621107350054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КЫПШЫКБАЕВ МЕЙРАМ СЕИТОВИЧ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681214350191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ДОМОЖИРОВ НИКОЛАЙ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671116350078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ЕСЕНЖОЛ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571216350487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ЕРКЕБЛАН СЕРЕКПАЕВИЧ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820618350275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ЕМЕЛЬЯНОВ АНДРЕЙ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511108300839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КРОМЕР ВАЛЕНТИН ГЕРБЕРТОВИЧ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641203300504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БУХМЕТОВ КАИРЖАН РАМАЗАНОВИЧ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531002301236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БУХМЕТОВ САБР РАМАЗАНОВИЧ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610911450469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АРТЫКБАЕВА АЛИЯ ДОСМАГАМБЕТОВНА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550504499059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ЧЕРАНЕВА НИНА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770131350137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УСПЕНЬЕВ ВЯЧЕСЛАВ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800306302750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ЕМЕЛЬЯНОВ ЕВГЕНИЙ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590528350434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НАКУПОВ АСКЕР КАМЗИНОВИЧ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880316450439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ШУЛАЕВА АНАСТАСИЯ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710625450376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АНДРЕЕВА НАТАЛЬЯ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771214450395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КОТЛЯЧКОВА НАДЕЖДА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911016450280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СЕЛЕЗНЕВА АНАСТАСИЯ ВИТАЛЬЕВНА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600705300107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ГВОЗДУЛИН АЛЕКСЕЙ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750817350529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ГУТОРОВ СЕРГЕЙ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770508300348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ЧУКРЕЕВ АНДРЕЙ ПАВЛОВИЧ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760815301709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ГУТОРОВ ВЯЧЕСЛАВ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580515302322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ФИЛИМОНОВ АЛЕКСАНДР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850615350363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ВАРАНКИН АНДРЕЙ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950518350535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ПЕТРОКАС ИВАН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731219301390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СЕМИКОВ АЛЕКСАНДР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570207401572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МУДУЛИНА ТАМАРА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701224301223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МУДУЛИН АНДРЕЙ ДМИТРИЕВИЧ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540924300095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ЧУКРЕЕВ ПАВЕЛ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770606350062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ШНЫГИН АЛЕКСЕЙ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690719350522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ПЕТРОКАС ВЛАДИМИР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396651700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Первомайка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730418350764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ОРЛОВСКИЙ ВЛАДИМИР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396651700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Первомайка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640129301786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ОРЛОВ НИКОЛАЙ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396651700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Первомайка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840625351146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 ЮРИЙ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396651700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Первомайка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890822351502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ЧУКРЕЕВ ЕВГЕНИЙ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396651700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Первомайка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540813400860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НАСТЮШКИНА ЗОЯ ЯКОВЛЕВНА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396651700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Первомайка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610322301363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 НИКОЛАЙ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396651700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Первомайка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710125400966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ОРЛОВСКАЯ ТАТЬЯНА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Крутоярка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690823300076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МУСАПИРОВ САЙРАН АТЫМТАЕВИЧ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Крутоярка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620727301208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МУСАПИРОВ АМАНГЕЛЬДЫ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Крутоярка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661018300166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МУСАПИРОВ КАРАТАЙ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Крутоярка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550101308107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МУСАПИРОВ САПАРЖАН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Крутоярка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481025301616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КРУТИКОВ ЛЕОНИД ЕГОРОВИЧ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Крутоярка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890629351266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ЕРЕМЕНКО АЛЕКСАНДР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Крутоярка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690506301378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ТЕЛЕКТЕС САДЫРОВИЧ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Крутоярка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580413300123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ДЕДОВ НИКОЛАЙ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Крутоярка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700731300090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ТАТАРИНЦЕВ ВЛАДИМИР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Крутоярка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801019350189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ГЛЕЗЕНТИНОВ НИКОЛАЙ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Крутоярка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780805450347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МАКАРОВА НАДЕЖДА ВАЛЕНТИНОВНА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Крутоярка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871010350797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ДЕДОВ ЕВГЕНИЙ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396649500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 бор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780604401613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НЕФЕДОВА СВЕТЛАНА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396649500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 бор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611005301637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САМАЛЫКОВ ТУЛЕШ ТОКСАНОВИЧ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396649500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 бор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550214300836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ПОНОМАРЕВ ПАВЕЛ ГЕОРГИЕВИЧ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396649500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 бор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860830350661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СЕРИК ЕРКЕБЛАНОВИЧ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396649500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 бор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740909350438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БАРЕЙША АЛЕКСЕЙ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860830350661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СЕРИК ЕРКЕБЛАНОВИЧ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840405350101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ВРУБЛЕВСКИЙ АЛЕКСАНДР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610707401401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КОРОТАЕВА ИРИНА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580724450365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НАКУПОВА ВЕРА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610612350040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ТУРСУНБАЕВ ТЕМИРТАС БУТАШЕВИЧ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730723350722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КОНДРАТОВИЧ ОЛЕГ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390408350162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КЕНЖИТАЕВ МЕРЖАКУП КЕЖИТАЕВИЧ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701127350541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БАБАЕВ СЕРГЕЙ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730505400291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БИЖАНОВА ТАТЬЯНА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721010301670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ПОЖИДАЕВ ЕВГЕНИЙ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850516350414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ЖАСУЛАН АМАНЖОЛОВИЧ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820128350221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КЕНЖЕГАРИН ЕРИК МАРАТОВИЧ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890823350906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ШКЛЯЕВ АНДРЕЙ ОЛЕГОВИЧ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811020351144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КУДАСПАЕВ РУСЛАН САЙЛАУОВИЧ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690902300461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ТЕЙШ ВИКТОР БЕРХТОЛЬДОВИЧ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770824350302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МЕШЕВ РУСТАМ ДИСЕНОВИЧ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670319300934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МАКАРИЧАК НИКОЛАЙ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600720402072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ШЕСТОВА ЛЮБОВЬ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671225350249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ШМЕЛЬЦЕР АРТУР ЭРДГАРДОВИЧ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590106300821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КОЩУГУЛОВ ЕСМАГАМБЕТ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790916300786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РЕШЕТНИКОВ СЕРГЕЙ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570524401398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КОЩУГУЛОВА АЛМА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570101352930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САЖАЛ МУРЗАЕВИЧ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600605350685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ЕПИШЕВ ВИКТОР ГРИГОРЬЕВИЧ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830917450704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ВЕРЧЕНОВА МАРИЯ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681112301426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ДЖУЛДЫБАЕВ ОРАЗАЛИ ПАРДАБАЕВИЧ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651121450593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БЕЙСЕНОВА КЫЗИРА СЕРЕКПАЕВНА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591017300383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ТЕЙШ АЛЕКСАНДР БЕРХТОЛЬДОВИЧ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800810301366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МАМБЕТОВ АЙТЖАН БАЙЗАКОВИЧ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910805450752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ЗАЙЦЕВА АЛМА КАЙРАТОВНА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550608450359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КОВАЛЕНКО НАДЕЖДА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740909350438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БАРЕЙША АЛЕКСЕЙ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550508350389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ЛИСОВИЧ СТАНИСЛАВ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810108350885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ВОЛКОВ ЕВГЕНИЙ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901106451187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КАРАГОЖИНА МАДИНА ЕРБОЛОВНА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670223302651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АЛИМБАЕВ АРДАК АСКАРОВИЧ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661211350052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АЛИМБАЕВ ОРАСКАН АСКЕРОВИЧ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650106301079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Токубаев Сейпмалик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860821450597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АЛЕКСЕЕВА ЛИДИЯ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630716301130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Алипаев Койрбек Айдаркенович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801111450571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БАЙГЕЛОВА Наталья Яковлевна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810603401369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Баймуратова Халида Берикжановна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940711451011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БАЛГУЖИНА МАРИНА АНДРЕЕВНА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750210401864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Батулина Галина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441213400375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БОРЖАКОВА АСКЕН ГАЛИМОВНА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640203450356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Буданова Лидия Алексеевна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841025350278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БУДИН АЛЕКСЕЙ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700409350165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Будяцкий Владимир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861127450916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Бузун Марина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550420401237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Бузынова Екатерина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620622301039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Ворон Николай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750803301039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Абулгазин Марат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710522300795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Гербер Владимир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710525301774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Заскалько Владимир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730410350146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 Амантай Акылбекович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910215351688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ИСАЕВ ЕВГЕНИЙ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900331350906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Даулетбаев Данияр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620524300662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Даулетбаев Оразжан Жукунович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691127301053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Ергазин Кайрат Асылканович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590506400890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Замирайло Тамара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620912301392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Исмагамбет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840907350498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Исабеков Рашид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980205350221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Капустяк Артем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691013400864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Карпенко Ирина Гавриловна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660515300105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Кириченко Виктор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690517301308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Койшибаев Асылкан Рымович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820206350750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Курдя Сергей Павлович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650407401319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Макаренко Татьяна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640425300053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Маргия Джемали Джаникоевич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910910350995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Матвеев Андрей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620908300917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Мурзалин Оразбек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760826301056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Никулин Андрей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810714350552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Никулин Петр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750202301081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Платонкин Юрий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751201450201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Прокофьева Людмила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630123300075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Протасевич Юрий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651221450369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Савина Надежда Леонидовна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640527350034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 Альжан Нугуманович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770406301113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Саукумбаев Берик Тюлебаевич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720709350625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Стрелец Владимир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710802450596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Судиловская Нина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820609351145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Тофан Андрей Георгиевич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720317350406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Тофан Петр Георгиевич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751215401448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Утегенова Багиткуль Ертаевна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670929350085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Агайдар Шарипович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790102401814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Шерстобитова Наталья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571011301117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Шуентаев Аралбек Дулатович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940640001490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"Тойсай"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Варваровка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981211350118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Исабеков Асылбек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Варваровка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620711301270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Бексултанов Жауда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Варваровка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880527350876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Бексултанов Абай Маратович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Варваровка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001011550130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Исабеков Раимбек Серикович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Варваровка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741231300352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Казиев Ильяс Саруарович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Варваровка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990811350119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Картабаев Дархан Нурланович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Варваровка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651009301331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Картабаев Нурлан Таспаевич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Варваровка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390202350083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Береке Картабаев Таспай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Варваровка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790825402813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Льготина Наталья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Варваровка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650220401421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Анар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Варваровка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641030300217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Розан Сергей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Варваровка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710204301888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Сабанов Серик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Варваровка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620518300332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Сафонов Анатолий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Варваровка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880510350724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Сураганов Ильяс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Варваровка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601224300742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Такиров Серик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Варваровка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820729451263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Туктамышева Галина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Варваровка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681214300998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Умбетов Арман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Варваровка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751129300733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 Тохтар Нурсултанович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681223300709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Айткужа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670607350044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Лещенко Николай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930705451334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Лещенко Светлана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761229350349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Липинский Андрей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741204450355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Платонкин Николай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530911450293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Рассказова Любовь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690104300601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Айтхожин Сергазы Бекешович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870302450778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Акименко Сергей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710101409116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Аусиилов Марат Бекентаевич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810102450066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Даут Кадырбекович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790125402630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Байсалова Заказ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821111451058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Кобланды Садыкович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920830350407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Бексултанова Кульбаршен Темировна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690129401820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Брагунец Людмила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620320350622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Бугасова Сауле Исмагзумовна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590101351679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Воротиленко Людмила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660918350043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Дзюбчук Владимир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510914350160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Дзюбчук Любовь Алексеевна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630102402404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Добровольский Геннадий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781001350035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Еременко Николай Александрови.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540301450516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Жакенов Токмурза Жакенович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360505350065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Жанайдаров Атымтай Таевич.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630514401545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Зуборев Александр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710318350569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Ибрагалиева Айгуль Мухаметкалиевна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690204300912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 Виктор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921112350278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 Николай Константинович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900519451477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Исаев Александрович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850529350643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Кадырменова Гульбану Тулегеновна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730615450197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Казиканов Бахытжан Казиканович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690307350522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Карабалин Уразбай Кудайбергенович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361013400271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Касимов Алмас Галиаскарович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721109301599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Киксарина Гульшат Саиновна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981021350135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Клименко Василий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651116450348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Клименко Михаил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640404300732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Клименко Николай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670611350432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Кожанов Тиэшбай Кайсаровна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750701350875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Кожанова Улжан Еспеновна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701220450296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Козова Айман Касымбековна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840221350984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Колотилин Геннадий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721108450558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Корлеутов Азамат Арсенович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650812350510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Косманов Бигжан Жанибекович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611125350135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Кузьмина Светлана Генадьевна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620914350540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Культаев Сабит Кабылдинович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670211300411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Курлеутов Нуржибек Садвокасовна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670211300411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Луценко Александр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711029350580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Луценко Лариса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900912350321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Маденов Ерик Сантаевич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810510300755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Мамчак Татьяна Зиновьевна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690622301507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Мурзутаев Еркеблан Кастусович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720422300887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Мусатов Жумабай Багитжанович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550110300943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Ануар Романович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660721401536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Рашид Романович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571217350086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Нургазин Азамат Кабдышевич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650611301044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Нургазина Бибигуль Есмагзановна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740620350318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Нургазина Майраш Шарденбаевна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501206450013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Нуркина Бирмаскал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690224450419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Нурпеисова Юлия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631011350456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Татьяна Кастусовна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620122400554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Печников Владимир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830124450634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Ракова Татьяна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960630350239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Резникова Валентина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580817401035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Резяпкин Витя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910507350756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Ротов Сергей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880616350671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Руденко Владимир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620924300766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Салпенов Арман Балсарович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660213300593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Сарсымбаев Аманкельда Жумабекович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421104300194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 Ерсаин Ермурзинович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650529400760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Сарсимбаева Карлагаш Ержановна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620301402860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Сейтканов Балдаржан Тургумбаевич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661012350279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Сметанина Татьяна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860628450065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Сорочак Ольга Раефовна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691005350533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Султангазин Мерза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720619350587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Султангазин Кумар Мерзоянович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540502400235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Титаренко Наталья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901130350272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Тристинский Николай Леонидович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841207350287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Тулепергенов Дюсембай Мурзабекович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610609450427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Тюлекенов Мурат Бимурзинович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730103400751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Утельбаева Алтыншаш Шаяхметовна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780712301347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Шафигулина Любовь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621127400118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Шафигулин Шамсулла Раефович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621127400118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Ядревский Александр Павлович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830207351151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Ядревский Геннадий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860122350503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Ядревский Павел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770303300899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Ядришников Александр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Укаткан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631220300901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Бейсекеев Булат Жакенович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Укаткан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780320302057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Бекбаева Салтанат Багитовна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Укаткан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630325401240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Ергалиев Элибек Даулекеевич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Укаткан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631025300852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Ермаканов Боромбай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Укаткан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660101309267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Жантенов Едик Каратаевич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Укаткан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690814301609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Жантенов Серек Каратаевич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Укаткан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600421301131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Жантенова Баян Исмагамбетовна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Укаткан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660917400573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Карамульдин Сапавик Сабиржанович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Укаткан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661209301241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Кенесбаев Иглик Мейрамович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Укаткан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720723350285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Багит Мейрамович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Укаткан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450401400683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Руслан Мейрамович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Укаткан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691009301071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Наурузова Сайран Мерекеевна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Укаткан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710615301347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Кайрбек Хайдарович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Укаткан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611205301558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Сапарова Думан Абентаевна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Укаткан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480701350431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Сексембаев Таймас Кабдуалиевич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Укаткан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650301302453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Тимирбаев Болат Тлеуович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550103400337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Акимова Елена Павловна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790923400601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Алтава Олеся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751011350361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Асаинов Руслан Жумабаевич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471213300097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Бабулов Социал Жасланович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640430350473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Байтубетов Бейбит Косылбаевич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770503400733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 Вячеслав Витальевич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690929301625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Березина Татьяна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690101306614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Васильева Алмагуль Талгалеевна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761105401560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Виниченко Юрий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991009351110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Гавриленко Светлана Яковлевна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780311400791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Гедин Михаил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680408450299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Гончар Виктор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740819400260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Гуляев Виктор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630221350396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Дидык Людмила Анатолиевна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791008402190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Дидык Михаил Андреевич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881128351411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Дуненков Валерий Егорович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720706450734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Жанчугурова Ирина Атыгаевна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861221350940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Карабаев Марат Нурсултанович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890801351220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Карпусь Татьяна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580325450584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Кинебаева Жамилия Социаловна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591009300210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Козлов Валентин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870930350082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Козлов Иван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440207450069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Котлячков Сергей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900922350215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Кустанов Есембек Багитжанович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711021300657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Маданова Рабига Мукашевна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920824350276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Мафтуляк Елизавета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730714301517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Меркучева Наталья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800507450254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Молчанова Ирина Мутигулловна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930605350178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Мустафина Гульдыма Жаслановна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591026400275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Нестерова Олеся Михайловна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710904401542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Нугманов Серик Насырович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830311351335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Нугманова Светлана Евгеньевна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880619450486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Серик Оразгалиевич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760704450136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Кайрат Мурзагалиевич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670720350138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Реунов Владислав Олегович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470420400204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Саяжанова Асель Жумагалиевна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681206350386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Скляров Василий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791107300621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Сумбаева Магжан Ерановна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831018350446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Тарасенко Виктор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710416400600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Толяренок Виталий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691121350168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Толяренок Даниил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800506350292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Толяренок Ирина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570323300192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Тюрин Владимир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651125300176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Тюрин Николай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690317350329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Тюрина Елена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760405302382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Тюрина Наталья Дмитриевна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710403400520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Ширинский АртҰм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Сибирка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631017350250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Авдеев Иван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Сибирка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720625300424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Авдеев Николай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Сибирка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561210300218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Батима Жакияновна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Сибирка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580602450576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Бабулов Руслан Камбарович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Сибирка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600302350380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Бузмаков Сергей Афонасьевич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Сибирка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510801401520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Вишневский Александр Леонидович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Сибирка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701022300267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Вишневский Павел Леонидович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Сибирка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810213350628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Козлов Владимир Борисович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Сибирка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810213350628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Козлов Владимир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Сибирка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691026300264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Козлов Константин Борисович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Сибирка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500627450066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Козлов Николай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Сибирка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520324300189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Козлов Николай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Сибирка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881008350331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Козлова Юлия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Сибирка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820409351455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Кочурин Владимир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Сибирка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810604350811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Кузнецов Владимир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Сибирка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860729451171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Логиновская Валентина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Сибирка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870602350227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Махнев Анатолий Анатолиевич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Сибирка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530112350154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Пережогина Людмила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Сибирка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930613350796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Пятых Владимир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Сибирка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630615350596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Пятых Дмитрий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Сибирка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511107301960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Пятых Марина Сергеевна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Сибирка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920301350609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Пятых Сергей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Сибирка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780921301442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Хорин Сергей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Сибирка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800901350309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Шаргородский Виктор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Сибирка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780430301057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Ярушин Александр Леонидович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285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bookmarkEnd w:id="2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396643100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Варваровка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396647200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Воскресеновка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Убаган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396653100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Тайсойган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396635200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Отын Агаш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396639200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396641100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Кировский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396657100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396659100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396655000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396665100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Речное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396649100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396649500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 Борок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396651400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Крутоярка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396651700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Первомайка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396651800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Песчанка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396651200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396663200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Укаткан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Сибирка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396637100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396633100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Бауманское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Есмырза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396630400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Павловка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286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численности поголовья сельскохозяйственных животных для выпаса на отгонных пастбищах</w:t>
      </w:r>
    </w:p>
    <w:bookmarkEnd w:id="2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села, сельского округа по классификатору администра-тивнотерриториальных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сельско-хозяйственных товаро-производителей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сельско-хозяйственных товаро-производителей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сельско-хозяйственных товаро-производителей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сельско-хозяйственных товаро-производителей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87" w:id="2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</w:t>
      </w:r>
    </w:p>
    <w:bookmarkEnd w:id="2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категорий земель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тысячи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орошаемые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охраняемые природные территориальные земли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лесного фонда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водного фонда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Всего: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 использованию по Узункольскому району на 2025-2029 годы</w:t>
            </w:r>
          </w:p>
        </w:tc>
      </w:tr>
    </w:tbl>
    <w:bookmarkStart w:name="z290" w:id="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</w:t>
      </w:r>
    </w:p>
    <w:bookmarkEnd w:id="219"/>
    <w:bookmarkStart w:name="z291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0"/>
    <w:p>
      <w:pPr>
        <w:spacing w:after="0"/>
        <w:ind w:left="0"/>
        <w:jc w:val="both"/>
      </w:pPr>
      <w:r>
        <w:drawing>
          <wp:inline distT="0" distB="0" distL="0" distR="0">
            <wp:extent cx="78105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292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</w:t>
      </w:r>
    </w:p>
    <w:bookmarkEnd w:id="221"/>
    <w:bookmarkStart w:name="z293" w:id="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Официальная статистическая информация по статистике животноводства и растениеводства</w:t>
      </w:r>
    </w:p>
    <w:bookmarkEnd w:id="2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Сельхозформирования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Хозяйства населения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 категории хозяйств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Сельхозпредприятия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индивидуальные предприниматели и крестьянские или фермерские хозяйства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2025.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 г.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 г. в процентах к 2024 г.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 г.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 г.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 г. в процентах к 2024 г.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 г.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 г.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 г. в процентах к 2024 г.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 г.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 г.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 г. в процентах к 2024 г.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 г.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 г.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 г. в процентах к 2024 г.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3 058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4 660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2 674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1 845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1 986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5 607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5 370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104,4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8 665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10 030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86,4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3 764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4 076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3 753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4 038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12 137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10 384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116,9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15 901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14 460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110,0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2 370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2 270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104,4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1 009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115,1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1 361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1 393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97,7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2 888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3 344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86,4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5 258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5 614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93,7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 использованию по Узункольскому району на 2025-2029 годы</w:t>
            </w:r>
          </w:p>
        </w:tc>
      </w:tr>
    </w:tbl>
    <w:bookmarkStart w:name="z296" w:id="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Узункольского района в разрезе категорий земель, на которой указываются границы, площади и виды пастбищ, в том числе отгонных, сезонных, аридных и культурных</w:t>
      </w:r>
    </w:p>
    <w:bookmarkEnd w:id="223"/>
    <w:bookmarkStart w:name="z297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4"/>
    <w:p>
      <w:pPr>
        <w:spacing w:after="0"/>
        <w:ind w:left="0"/>
        <w:jc w:val="both"/>
      </w:pPr>
      <w:r>
        <w:drawing>
          <wp:inline distT="0" distB="0" distL="0" distR="0">
            <wp:extent cx="7810500" cy="845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 использованию по Узункольскому району на 2025-2029 годы</w:t>
            </w:r>
          </w:p>
        </w:tc>
      </w:tr>
    </w:tbl>
    <w:bookmarkStart w:name="z300" w:id="2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</w:t>
      </w:r>
    </w:p>
    <w:bookmarkEnd w:id="225"/>
    <w:bookmarkStart w:name="z301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6"/>
    <w:p>
      <w:pPr>
        <w:spacing w:after="0"/>
        <w:ind w:left="0"/>
        <w:jc w:val="both"/>
      </w:pPr>
      <w:r>
        <w:drawing>
          <wp:inline distT="0" distB="0" distL="0" distR="0">
            <wp:extent cx="7810500" cy="789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 использованию по Узункольскому району на 2025-2029 годы</w:t>
            </w:r>
          </w:p>
        </w:tc>
      </w:tr>
    </w:tbl>
    <w:bookmarkStart w:name="z304" w:id="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Cхема (карта) с обозначением рекомендуемых схем пастбищеоборотов, на основании геоботанического обследования пастбищ</w:t>
      </w:r>
    </w:p>
    <w:bookmarkEnd w:id="227"/>
    <w:bookmarkStart w:name="z305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8"/>
    <w:p>
      <w:pPr>
        <w:spacing w:after="0"/>
        <w:ind w:left="0"/>
        <w:jc w:val="both"/>
      </w:pPr>
      <w:r>
        <w:drawing>
          <wp:inline distT="0" distB="0" distL="0" distR="0">
            <wp:extent cx="7810500" cy="934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 использованию по Узункольскому району на 2025-2029 годы</w:t>
            </w:r>
          </w:p>
        </w:tc>
      </w:tr>
    </w:tbl>
    <w:bookmarkStart w:name="z308" w:id="2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Cхема (карта) с обозначением пастбищ, которые могут быть предоставлены в землепользование пастбищепользователям</w:t>
      </w:r>
    </w:p>
    <w:bookmarkEnd w:id="229"/>
    <w:bookmarkStart w:name="z309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0"/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0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1"/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1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2"/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2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3"/>
    <w:p>
      <w:pPr>
        <w:spacing w:after="0"/>
        <w:ind w:left="0"/>
        <w:jc w:val="both"/>
      </w:pPr>
      <w:r>
        <w:drawing>
          <wp:inline distT="0" distB="0" distL="0" distR="0">
            <wp:extent cx="7810500" cy="1116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6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3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4"/>
    <w:p>
      <w:pPr>
        <w:spacing w:after="0"/>
        <w:ind w:left="0"/>
        <w:jc w:val="both"/>
      </w:pPr>
      <w:r>
        <w:drawing>
          <wp:inline distT="0" distB="0" distL="0" distR="0">
            <wp:extent cx="7810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4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5"/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 использованию по Узункольскому району на 2025-2029 годы</w:t>
            </w:r>
          </w:p>
        </w:tc>
      </w:tr>
    </w:tbl>
    <w:bookmarkStart w:name="z317" w:id="2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</w:t>
      </w:r>
    </w:p>
    <w:bookmarkEnd w:id="236"/>
    <w:bookmarkStart w:name="z318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Приказом Заместителя Премьер-Министра Республики Казахстан – Министра сельского хозяйства Республики Казахстан от 30 декабря 2016 года </w:t>
      </w:r>
      <w:r>
        <w:rPr>
          <w:rFonts w:ascii="Times New Roman"/>
          <w:b w:val="false"/>
          <w:i w:val="false"/>
          <w:color w:val="000000"/>
          <w:sz w:val="28"/>
        </w:rPr>
        <w:t>№ 545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Методики по разработке удельных норм водопотребления и водоотведения" (зарегистрирован в Реестре государственной регистрации нормативных правовых актов под № 14827).</w:t>
      </w:r>
    </w:p>
    <w:bookmarkEnd w:id="237"/>
    <w:bookmarkStart w:name="z319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методике расчета питьевой воды сельскохозяйственных животных по Узункольскому району потребление воды составит: КРС – 50 литров в сутки, МРС – 8 литров в сутки, лошади – 50 литров в сутки.</w:t>
      </w:r>
    </w:p>
    <w:bookmarkEnd w:id="238"/>
    <w:bookmarkStart w:name="z320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Копаней, оросительных или обводнительных каналов, трубчатых или шахтных колодцев не имеется.</w:t>
      </w:r>
    </w:p>
    <w:bookmarkEnd w:id="239"/>
    <w:bookmarkStart w:name="z321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0"/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2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1"/>
    <w:p>
      <w:pPr>
        <w:spacing w:after="0"/>
        <w:ind w:left="0"/>
        <w:jc w:val="both"/>
      </w:pPr>
      <w:r>
        <w:drawing>
          <wp:inline distT="0" distB="0" distL="0" distR="0">
            <wp:extent cx="7810500" cy="811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3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2"/>
    <w:p>
      <w:pPr>
        <w:spacing w:after="0"/>
        <w:ind w:left="0"/>
        <w:jc w:val="both"/>
      </w:pPr>
      <w:r>
        <w:drawing>
          <wp:inline distT="0" distB="0" distL="0" distR="0">
            <wp:extent cx="7810500" cy="850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4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3"/>
    <w:p>
      <w:pPr>
        <w:spacing w:after="0"/>
        <w:ind w:left="0"/>
        <w:jc w:val="both"/>
      </w:pPr>
      <w:r>
        <w:drawing>
          <wp:inline distT="0" distB="0" distL="0" distR="0">
            <wp:extent cx="78105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5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4"/>
    <w:p>
      <w:pPr>
        <w:spacing w:after="0"/>
        <w:ind w:left="0"/>
        <w:jc w:val="both"/>
      </w:pPr>
      <w:r>
        <w:drawing>
          <wp:inline distT="0" distB="0" distL="0" distR="0">
            <wp:extent cx="78105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6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5"/>
    <w:p>
      <w:pPr>
        <w:spacing w:after="0"/>
        <w:ind w:left="0"/>
        <w:jc w:val="both"/>
      </w:pPr>
      <w:r>
        <w:drawing>
          <wp:inline distT="0" distB="0" distL="0" distR="0">
            <wp:extent cx="78105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7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6"/>
    <w:p>
      <w:pPr>
        <w:spacing w:after="0"/>
        <w:ind w:left="0"/>
        <w:jc w:val="both"/>
      </w:pPr>
      <w:r>
        <w:drawing>
          <wp:inline distT="0" distB="0" distL="0" distR="0">
            <wp:extent cx="7810500" cy="840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 использованию по Узункольскому району на 2025-2029 годы</w:t>
            </w:r>
          </w:p>
        </w:tc>
      </w:tr>
    </w:tbl>
    <w:bookmarkStart w:name="z330" w:id="2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сеельскохозяйственных животных</w:t>
      </w:r>
    </w:p>
    <w:bookmarkEnd w:id="247"/>
    <w:bookmarkStart w:name="z331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8"/>
    <w:p>
      <w:pPr>
        <w:spacing w:after="0"/>
        <w:ind w:left="0"/>
        <w:jc w:val="both"/>
      </w:pPr>
      <w:r>
        <w:drawing>
          <wp:inline distT="0" distB="0" distL="0" distR="0">
            <wp:extent cx="7810500" cy="684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 использованию по Узункольскому району на 2025-2029 годы</w:t>
            </w:r>
          </w:p>
        </w:tc>
      </w:tr>
    </w:tbl>
    <w:bookmarkStart w:name="z334" w:id="2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Проектное распределение (перераспределение) пастбищ между сельскими населенными пунктами, входящими в сельский округ, на котором указывается схема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</w:t>
      </w:r>
    </w:p>
    <w:bookmarkEnd w:id="249"/>
    <w:bookmarkStart w:name="z335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0"/>
    <w:p>
      <w:pPr>
        <w:spacing w:after="0"/>
        <w:ind w:left="0"/>
        <w:jc w:val="both"/>
      </w:pPr>
      <w:r>
        <w:drawing>
          <wp:inline distT="0" distB="0" distL="0" distR="0">
            <wp:extent cx="7810500" cy="789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