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1084" w14:textId="ed61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Узункольскому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октября 2025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Узункольского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Досмағамбетұлы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октября 2025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 Узункольского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Щербак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октября 2025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Узункольскому району на 2025-2029 годы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Узункольскому району на 2025-2029 годы (далее – План) разработан в соответствии с приказом Заместителя Премьер - 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(зарегистрировано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учитывает: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Узункольского района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объектах пастбищной инфраструктуры и о сервитутах для прогона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гуртов, отар, табунов, сформированных по видам и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численности поголовья сельскохозяйственных животных для выпаса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рекомендуемые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официальная статистическая </w:t>
      </w:r>
      <w:r>
        <w:rPr>
          <w:rFonts w:ascii="Times New Roman"/>
          <w:b w:val="false"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животноводства и растениеводства.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пастбищ, которые могут быть предоставлены в землепользование пастбищепользователям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района и информационной системы государственного земельного кадастра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Узункольского района, тысяч гектаров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Обаган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Волна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Тасбулат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740505300712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Тасбулат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740505300712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12-184-036-571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Еркин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Сабит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550326350032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530120450243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Тимур Нурумжанович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910620351055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Тимур Нурумжанович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910620351055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Тимур Нурумжанович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910620351055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Тимур Нурумжанович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910620351055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Светлана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750101406159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Светлана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750101406159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Светлана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750101406159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Гаджиевич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700803350404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12-184-024-373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Азамат Хамидович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880908350669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Багитбаев Данияр Ережепович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770419350053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Байтанов Куандык Нурмухамбетович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870403350631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Байтанова Динара Токсановна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871014450725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770925301591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770925301591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Нурмуханбет Исмагамбетович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760118350769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Салиха Ахметуалиевна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490223401106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Абай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880527350876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Абай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880527350876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Абай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880527350876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Абай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880527350876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Бексултанова Акмарал Батырхановна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900608451420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Бексултанова Акмарал Батырхановна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900608451420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 Хизри Гаджиевич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550120301639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 Хизри Гаджиевич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550120301639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 Хизри Гаджиевич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550120301639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580907301444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580907301444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580907301444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580907301444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Райхан Батыргалиевна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780613402680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Райхан Батыргалиевна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780613402680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Вербовой Владимир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Геннадий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721109301599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Сабиржан Саимович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741119301287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Сабиржан Саимович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741119301287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Кайрат Асылханович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691127301053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Кайрат Асылханович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691127301053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Алибек Даулекеевич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710615301347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Алибек Даулекеевич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710615301347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Ермаканов Боромбай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631025300852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Ерушенко Анатолий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751208300891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Жакаева Кайникамал Казиевна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610119450275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Расул Досумович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751120300398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Женис Бугенбаевич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680509350073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Жамбулова Анна Абдировна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481218401229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Жанайдарова Дина Багитжановна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640103450461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Жанайдарова Дина Багитжановна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640103450461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 Баймагамбет Айбасович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710912350210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Житербаев Койлубай Альмишевич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Виктор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521126350062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Виктор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521126350062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801017300270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801017300270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801017300270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801017300270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Сауле Жунисовна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580522402000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Мухаметкали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Мухаметкали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Мухаметкали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Мухаметкали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Игисенова Сагиля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461104400970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Багытжан Еслямович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660523350056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 Кабдыбек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580112301086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Исмагамбетова Раушан Анановна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530417401399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Айсулу Биржановна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830320450550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Кунсулу Биржановна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851209450444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Кунсулу Биржановна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851209450444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Карий Татьяна Витальевна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750628400244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Таспай Тобагалиевич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390202350083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Кащенко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Кобченко Андрей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720115301440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Аманжол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550305350315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Багытжан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Багытжан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Конкашева Динара Буркатовна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830426450249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Сергей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761219301336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Сергей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761219301336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761020300821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761020300821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761020300821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761020300821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Кундыбаев Толеген Кажмухамедович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780403300577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Рустем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Рустем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Гульнара Уралбековна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670226400876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Гульнара Уралбековна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670226400876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Лоренц Гарри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Лоренц Гарри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Лоренц Гарри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600202350288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600202350288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Можин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670311301443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Можин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670311301443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Моор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800719301562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Юлия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810522450565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Юлия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810522450565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Оразбек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620908300917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Оразбек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620908300917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Амангельды Атамтайевич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620727301208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Руслан Мейрамович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720723350285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Руслан Мейрамович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720723350285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Руслан Мейрамович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720723350285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Айсулу Мейрамовна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650127401258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Айсулу Мейрамовна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650127401258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Асия Мурзагалиевна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660116401379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Асия Мурзагалиевна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660116401379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Асия Мурзагалиевна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660116401379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Виталий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780112300555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Виталий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770607350372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Виталий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770607350372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Виталий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770607350372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Петр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540329350196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Нестеренко Петр Григорьевич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540329350196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Виталий Аркадьевич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Виталий Аркадьевич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Кадиша Багитовна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641207450132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Кадиша Багитовна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641207450132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Нурлан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720513301372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Нурлан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720513301372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561105401122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561105401122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Владимир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660928300725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850410351317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850410351317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580610300124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591125300806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Кайрат Калиханович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850306350264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Махмутжан Махомеджанович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680616399048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Махмутжан Махомеджанович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680616399048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Махмутжан Махомеджанович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680616399048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Сакина Айжан Копашевна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640301401737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Самсоненко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791904402820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Асет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850718350711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Сиордия Мадонна Акакиевна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590401401789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650621300308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Валерий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680803350309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Вячеслав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610506300503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Текенова Кайни Кауановна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580210450182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Виктор Викторович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610624350274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Виктор Викторович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610624350274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Виктор Викторович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610624350274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Виктор Викторович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610624350274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Тлеумурзин Асаугерей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600416300959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"Ken Dala JQ"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221140015287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"RR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"Абай-Агро 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"Акбалшик"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"Акбалшик"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"Акбалшик"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"Алаш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230240007784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"Алаш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230240007784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"Алаш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230240007784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"Алаш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230240007784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"Амречье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140540011813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"Амречье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140540011813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"Амречье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140540011813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"Амречье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140540011813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"Бауман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221140055068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"Бауман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221140055068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"Долинка- 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050540006510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"Ершовское-2"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"Казанка"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"Казанка"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"КАЗУРАЛАГРО"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"КАЗУРАЛАГРО"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"Калыма"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211140030784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"Киевское"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"Киевское"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"Киевское"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"Крис-Гарр"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"Крутоярское"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980240002987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"Крутоярское"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980240002987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"Куйбышевское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"Лески"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"Лески"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12-184-033-096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12-184-011-109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"ТОО 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"Пресногорьковское-250"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"Пресногорьковское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"Пресногорьковское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"Пресногорьковское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"Пресногорьковское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61140003992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"САД-Нур"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"САД-Нур"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"Тойсай"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"Тумар LPS"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150940018034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"Тумар LPS"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150940018034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12-184-017-056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12-184-031-159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Грэин"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Грэин"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Грэин"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Грэин"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"Узунколь Грэин"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"Ұйкескен"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"Ұйкескен"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"Чапаевское"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"Чапаевское"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"Чапаевское"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Тулембаева Жибек Исабековна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550105400437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Каирбек Кадырович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510628350235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12-184-039-135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Виктор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621116300092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Юрий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660129300622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Юрий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660129300622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12-184-009-054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680310301509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Халиков Эльдар Есимханович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940909351329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Халявин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691216350213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Халявин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691216350213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Хлебуш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680108450505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Хлебуш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680108450505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Хлебуш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680108450505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Хлебуш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680108450505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Эсов Эрик Маданядович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731001350165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12-184-023-210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Пресногорьков-ский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50,1 тысяч гектаров.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голов выпасаются на общественных пастбищах, площадью 2,3 тысяч гектаров, 0 голов выпасаются на отгонных пастбища, площадью 0 тысяч гектаров.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16.07.21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Замкнутое понижение тростниково-осоковое-вейниковые (тростник обыкновенный, осока острая, осока вздутая, вейник наземный) на лугово-болотных черноземных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18.07.21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злаково-полынно-разнотравные (вейник наземный, пырей ползучий, полынь Шренковская, подорожник большой, морковник Бессера, мятлик луговой) на луговых черноземных солончаковых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23.07.21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злаково-разнотравные (костер безостый, вейник наземный, мятлик луговой, ковыль Лессинга, зпник клубненосный, подмаренник настоящий) на лугово-черноземных среднесолонцеватых среднемощных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25.07.21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злаково-разнотравные (костер безостый, пырей ползучий, овсяница бороздчатая, мятлик луговой, сорковник Бессара, люцерна посевная) на лугово-черноземных среднемощных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03.08.21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осоковые на лугово-болотных черноземных тяжелосуглинистых почвах (осока острая)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кострово-разнотравно-полынные на лугово-черноземных среднемощных легкоглинистых почвах (костер безостый, кровохлебка лекарственная, лабазник вязолистный, полынь понтийская)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сельскии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Злаково-полынно-разнотравные на черноземных луговых (солодка уральская, кермек, Гмелина, грудница мохнатая, мятлик луговой, тонконог стройный, подорожник 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07.08.21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Злаково-разнотравно-полынные на лугово-черноземных среднесолонцовых среднемощных легкоглинистых почвах (костер безосотый, овсяница бороздчатая, морковник Бессера, лабазник вязолистный, подорожник средний, полынь понтийская)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25.07.05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Кустарниково-злаково-разнотравный на лугово-черноземных, осолоделых почв. Злаково-разнотравный-полынный тип с кустарником на лугово-черноземных солонцеватых почвах понижений равнины в комплексе с острецово-полынным на солонцах лугово-черноземных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25.07.05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Полынно-злаковый тип на солонцах лугово-черноземных мелких понижений в комплексе с бескильницево-полным с лебедой на солончаках луговых. Полынно-сорноразнотравно-злаковая модификация на лугово-пониженных солонцеватых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Обаған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19.07.21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Злаково-полынно-разнотравные (мятлик луговой, тонконог стройный, полынь Шренковская, полынь божье дерево, полынь понтийская, кермек Гмелина, подорожник средний) на луговых черноземных сильносолонцеватых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19.07.21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с лебедой (пырей ползучий, бескильница расставленная, полынь Шренковская, кермек Гмелина, солнечник точечный, лебеда стебельчатая) на солонцах луговых черноземных средних почвах)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27.07.21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ковыльно-грудницево-поынные на солонцах лугово-черноземных легкоглинистых (ковыль Лессинга, грудница мохнатая, полынь широколистная)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28.07.21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вейниково-типчаково-земляничные на лугово-черноземных среднемощных легкоглинистых почвах (вейник наземный, овсяница бороздчатая, земляника зеленая)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28.07.21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29.07.21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вейниково-типчаково-земляничные (вейник наземный, овсяница бороздчатая, земляника зеленая, ковыль Лессинга, солнечник обыкновенный) на лугово- черноземных среднемощных среднесолонцовых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31.07.21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злаково-разнотравно-полынные (пырей ползучий, овсяница бороздчатая, костер безостый, морковник Бессера, кермек Гмелина, полынь понтийская, ситник Жерара) на лугово- черноземных среднемощных среднесолонцовых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25.07.05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 модификация на черноземах обыкновенных волнистых. Полынно-типчаковая модификация на солонцах лугово-черноземных мелких вытянутых понижений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пастбеще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25.07.05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Осоковый со злаками тип на лугово-болотных почвах понижений вокруг болот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09.08.21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ковыльно-полынно-разнотравные на черноземах обыкновенных слабосолонцеватых среднемощных легкоглинистых (ковыль Лессинга, полынь широколистная, морковник обыкновенный)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Кострово-разнотравно-полынные на лугово-черноземных среднемощных легкоглинистых почвах (костер безосатый, кровохлебка лекарственная, лабазник вязолистый, полынь понтийская)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10.08.21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(костер безостый, полынь понтийская, клевер люпиновый) на лугово-черноземных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10.08.21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вейниково-осоково-разнотравные (вейник наземный, осока острая, лабазник вязолистный, лабазник шестилепестной, подмаренник русский) на луговых черноземных легкоглинистых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</w:tbl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Обаған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Троебаратское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28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Обаған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2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741129400837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Шихшабекова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001128550137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Гимельрейх Виталий Генртхович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800128402224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Бибулатова Оксана Хизриевна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671022450251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Биисова Карипа Маликовна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561105401122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660706300768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680622450440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Маслова Марина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861027450704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620101353316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840208350389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Андрейченко Сергей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700225400958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Шиукашвиля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780801350091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Фаерузов Николай Фанитович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Ешимбетов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831215450423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Наталья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561105401122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690729350745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800128402224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Бибулатова Оксана Хизриевна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590215450210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Бибулатова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780403300577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Кундубаев Толеген Кажмухамедович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730101403943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Балицкая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840120450119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Самохвалова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870802351361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Владимир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891003350990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860301450671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Маленко Юлия Карбаевна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630810350171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921009351028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Кулиничев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970225351237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Балабесов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800813450179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Алла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701001402047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Тястова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730412450718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Марина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780113400537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Едилова Ольга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930415350224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Кучин Дмитрий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710811350033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КовалҰв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520206450130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Кокарева Алевтина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611006350178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670509350696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Перемолотов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691118301212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Штанько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650905350150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Мендекинов Жанат Сартаевич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941124350752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Кучин Леонид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770819350404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Александр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620120450044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Абдурахимова Татьяна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421010401851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Утельбаева Катима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711029350686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750530401091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Кокарева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660327350184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Михаил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701216300271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Утеген Мухамбетбакиевич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Битенов Мурат Талапович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841009350726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 Александр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650523301056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Тасболат Базарбекович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800809450058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840711450032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Испергенова Роза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690422350607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Серик Ильтаевич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840124350696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Дрога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900920351549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Шугуманов Сымбат Еркінбекұлы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860315350027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Горбулин Жанат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861218351178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Ербулат Ергибаевич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Балуанов Сайлау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850825351264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840403350705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Виктор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610427400491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Вера Генриховна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601003350526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841229350306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Хатунцев Дмитрий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941222351159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840905350665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Гимельрейх Петр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880302350991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Ерлан Ергибаевич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710920401094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Акакиева Марина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630802450494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Буханова Александра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Коренев Виктор Трофимович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770513301958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Трегубов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680605450150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901228351392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Нурлан Ергибаевич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560328350273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Дрога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491125401304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Кокоша Людмила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600222350584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Вячеслав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010622550558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Владислав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Шулега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690214300729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Паршута Алесандр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660615450499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860807350438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Олег Вагифович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860918350987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Лобков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650815350071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790103350257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Кокоша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830716450078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Гимельрейх Ольга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730718350130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Игорь Тайкенович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720517350374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Похитайло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720308450205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Хатунцева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691108350395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Мансур Минзиливич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870512350842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Айбас Токсанович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640531350323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Ергибай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880429351217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650909350131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Нагашибай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840430351443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Багитжан Айгужинович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741224300400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Альдикенов Айтпай Транович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911202351590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Мейрам Ергибаевич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860316351308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Серяк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820613351117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910904351336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Кашкымбаев Арстан Арстанович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900719351001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Руслан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850627350222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970802350146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Марат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810309350322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Руслан Вагифович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600116350042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Кубеков Аблай 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880107450274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Анастасия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010129550419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Ильдар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710207350199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Горбатюк Александр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760131350796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811130350967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Александр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710623350190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Асылхан Касымканович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870420350614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Байбулов Мурат Мулдахметович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880930350391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170109500405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Тимур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630315401692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Лазат Какановна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780220302023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Кайрат Есильбаевич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611109350514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Ермек Шалабаевич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900110350479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Тюлешов Асылхан Сайляуович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Сансызбай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720811300405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Баймурза Тюменович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810426350646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Бауржан Тюменович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570907350609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Василий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630215450607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Гимельрайх Ира Генриховна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Косылбай Тюменович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800929301373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Сергей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640117400283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Айкенова Роза Тюлешовна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640117400283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Александр Николаевич (КХ "Ольга")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590831350243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680409300529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Байгуанышев Серик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691124400035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 Зайра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830427351049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Серик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500104350442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Брага Василий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850719351024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Ганжа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780105350177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Гедин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600127401020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Грабовенко Алевтина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910119451147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Грабовенко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710106300699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Виталий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810801350149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970609450183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Дубовик Даяна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790924402603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Дюсенбаева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640113400437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Жангалиева Раушан Турсунбаевна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970914350135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Тимур Серикови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821112399021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Владимир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641010350096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Затычец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791001301495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661009300088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Имаков Марат Каниевич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681204350325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Темирхан Мухамеджанович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001026550102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Крепков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661014400150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800430350130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Легеза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630322300041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Мурзабаев Еслямбек Амреевич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741101350636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Мендыгалиев Болат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850614450176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Метанова Зарина Кажигалиевна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670503399071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Микаилов Магарамм Рашид-оглы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771025350252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Станислав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791011301033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Дулат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800408450543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750916399074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Никифоренко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740313400527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Никифоренко Татьяна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721114300588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841129350858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Пожидаев Вячеслав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811231350024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Пожидаев Игорь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920908350516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Андрей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640714350050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Евгений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860531350359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Леонид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480919400040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Пухова Екатерина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731120300047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Рустам Наурызович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730924300580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Владислав Мурзагалиевич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890217450066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Бижамал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761120350841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910223450401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"Айзере"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931016350773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Саяжанов Ермек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721128300594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Самат Жасуланович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830616451627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Кайний Рамазановна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610820350160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Суюндуков Султангали Айтлесович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650514350213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Таласпаев Абай Ищанович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820501451907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Таласпаева Нагима Рамазановна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541107350489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Таскенов Аманжол Аяшевич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880706350650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Таскенов Балгат Жасуланович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760822300343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Таскенов Марат Жасуланович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590915400140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Твердохлебова Наталия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"Казанка"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570217300077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Александр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631126300574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 Марат Есментаевич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610910400070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Зинаида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590610350579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900529351841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Шабловский Илья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840711350274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Шабловский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870927350195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Думан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810622400235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Карлыгаш Есильбаевна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830916451320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Абилева 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630302301784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710728400171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Самал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710114350490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Аккужин Амангельды 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880326350764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Архипенко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980801350063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 Тимур Канатулы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820110451406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Анетонина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671115301470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550520302285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Батичко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911027350472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Башуров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750414450326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АлҰна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790410350048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Бикашев Багыт Жилкоманович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70032735447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Бладыко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720215450408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800523350443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Даниар Амандыкович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750711350423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Бунак Сергей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980418350973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Владислав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820626351148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Веневцев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790729450069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Гажиу Мария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900720451698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Гажиу Анастасия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820621351001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Гедин Михаил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650201302370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Гущин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670211350209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Багит Сациалович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880713350351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ДҰмин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730706450270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Дорожинская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701109350315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710702450483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Дружкова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560209350117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Евич Василий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610417300430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Екзеков Бегайдар Куантаевич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690716350146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Ербол Токтарбаевич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570418350501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Ерохин Семен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740220301997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Жазенов Аскер Сеилович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640614450132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Иваниенко Мария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511216300856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860529350714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Асхат Еркуанович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641207450447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"БУЗМАКОВА Т.А." Бузмакова Т.А.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780823402177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"Каркенова Т.П." Каркенова Т.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780305301919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Какилеев Сейткан Есильбаевич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590919350360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Малик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681102350509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Садыр Баткенович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900828450200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Сания Базарбаевна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700621401057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Карагожина Асима 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790824302237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Айтпай 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710621350398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Ербол Бимашевич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701219300258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Кващенко Николай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691119300874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Бауржан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550127401584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Кенжитаева Залика Сапаровна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840601451141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Кишкимбаева Мархаба Ермановна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770613350593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Кишкимбаев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770320350510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Конкин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381203450125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Коптинар Юлия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520330450134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Нина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811018350680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Крамаренко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880313450105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Крамаренко Юлия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Краморенко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881103450334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Куденко Алена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810906351118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Куденко Василий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390730300127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Аман Баталович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770509350895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Сабит 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630811400442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Кучукпаева Балбупе 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800430350130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Легеза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520926450053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Лидия Егоровна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861124351288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 Николай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670203399090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Мажирин Игорь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751005300609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Майкубенов Ерсай Умерзанович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701204300256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Меньшенин Андрей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660731300596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Руслан Жотаевич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670717350439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610107301780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Сембай Касенович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650802450314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Окишева Люда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740529301078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ЕрболКайыртуевич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401215401703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Куляш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840215451034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791129350192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520801450174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Пашкова Надежда Митрофановна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830301351473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ПономарҰв Михаил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630925350561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Серик Жанатлекович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870221350981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Рахинбаев Кайрат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850902351004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Бауржан Джумабекович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740507350234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770806302077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Сутемгенов Казымбет 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761120300964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Тасимов Руслан Дауренбекович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860108351169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Борис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600303300260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651209301214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Туркенов Ахмеджан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710119350031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Улыбаев Ерик Байгуанышевич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790103402621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830116351266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Николай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781022301983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831119451073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Черненок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690511400760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Шендрикова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850719350844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Шумков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620603301332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Абжатов Шабден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Тобылжан Ташатович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670709400821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АБИЛЬТАЕВА САУЛЕ ШЛҢНОВНА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520101410398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Абулгазина Айман Жалмурзаевна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900711350931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Айсенов Тимур Мендыбаевич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960830350860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АЙШВАКОВ ҒАБИТ СЕЕТКАНҰЛЫ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871130450260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Албанова Мадина Кайратовна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890109350815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КАИРЖАН БАУРЖАНОВИЧ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820906450683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870722351189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АЛКЕБАЕВ СЕРАЛИ ДОСБОЛОВИЧ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720811300356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БОЛАТ АМАНДЫКУЛЫ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791212302222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АМРИШЕВ АЗАМАТ КАСЫМБЕГОВИЧ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870712450797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Байбулова Бахаткуль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870204402557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БАЙЗУЛЛИНА КЛАРА КУРАКБАЕВНА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960911350612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Байтухин Нурсултан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570222350516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Батыргареев Фуат Рахимгареевич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910106350220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БЕЗРОДНИЙ ОЛЕГ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690714301110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 Габит Зейнельгабиевич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720320350412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Кайрат Мухаметгалиевич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630219350622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Нурлан Асанович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БИГАЛИЕВ ЖАРМАГАМБЕТ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810522350816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Биккалиев Ойрат Курмангазиевич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620906301389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 КАНАТ КАППАСОВИЧ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640604400032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Буздакова Ляззат Галихановна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870801450423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БУХМЕТОВА ЮЛИЯ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891202350922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751118350105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Голыбин Иван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741022301517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Громовой Игорь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630519300716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Джансултанов Юркенес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930823350113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НАРГИЗ ГУРАМОВИЧ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600821400937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Дублян Алла Рашитовна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850126450024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ДУБЛЯН ВАЛЕНТИНА ЯРОСЛАВНА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390717350073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АБАЙ НУРКАНОВИЧ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730622301140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Нурлан 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770219350115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ЖАКАНТАЕВ ЕРЛАН КУТТЫБАЕВИЧ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790326302983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ЖАКАНТАЕВ ЕРМЕК КУТТЫБАЕВИЧ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630924301260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КАЙРАТ ЕСТАЕВИЧ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800524300978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ЖАНЗАКОВ Булат ТАНАТКАНОВИЧ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940820351928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ЖАРКОВ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950510350600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930917350302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691120300255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Жылкибай Есимсеитович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681226450252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АЙЖАН ЕСКЕНОВНА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Загляда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601106300282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Заитов Жоламан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870501303513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550930400145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Итпаева Раиса Шаймерденова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670905450299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Сауле Басаровна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830426450249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Канкашева Динара Буркатовна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840116351307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 Марат 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880716350625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КИНЬЖИТАЕВ АЗАМАТ САЙЛАУОВИЧ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820908350658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КИСЕЛҢВ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911230450343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КИСЕЛҢВА ЭЛЛАДА ТОЛИККЫЗЫ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550722350144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КисилҰв Василий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870824350551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КОВАЛҢВ ИВАН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860509350696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911013351078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Султанбек Сарбаевич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771209402497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Нургуль Жакеновна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811028350546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Марат Кадранович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681016350383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Кокуркин Геннадий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660305401188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870405350761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821110451012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Кондратенко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770921301877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Игорь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690708400314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Кукин Алексей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770804350135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Кулетов Серикбай Тлеукабылович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571004300775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680521350178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Кокуркин Геннадий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820411350696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650409450586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ЛИТВИНОВА ЕЛЕНА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850119350862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САКТАГАН БАХИТЖАНОВИЧ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660412301470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 Александр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730512350517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МАЛЬГАЕВ БЕРЫК ЕРНАЗАРОВИЧ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850405350400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АСЛАН САГИДОЛАЕВИЧ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740508401545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Менайлова Оксана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701103450237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Мендекенова Рысалды Турсунбаевна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820203450433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МИКОЛАЙЧУК НАТАЛИЯ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610701399097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Малик Агаирза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800528301571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Мочалов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770810350148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Сабир Кумарович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710410300621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Мукенов Мендыбай Мазитович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880808450324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Мулин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670220350625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Мурзутаев Бауыржан Кастусович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840412350100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Мускин Манат Соколович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850203351153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Наглая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480707450173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Акдари Абилкасимовна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911012450794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Несина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Нурисламов Марат Рашитович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860906350575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Гульжанат Айтуаровна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760512300685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Марат Ерболович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801113450552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Айгуль Бакиевна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580107300477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Бауыржан Сейткалиевич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751204450377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Нина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901030451663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Паршута Любовь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850623450026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Пенкин Михаил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720102450304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Потемкина Лариса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670227350603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Райляну Михаил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600408350476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Гульнара Акимжановна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881027350563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Варламова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910508351323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Рубежанский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890320450591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Болат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770119450465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590214300024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Турсунбай Багитбаевич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690423300011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Сакаев Бауржан Молдагалиевич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720219401392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Салкова Надежда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580905300673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 Кабдулхаир Нургжанович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860306351135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Багдат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730613350556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Сванбаев Булат Кауезханович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640910401311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 Бауыржан 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591009350386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Скориков Александр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861109350991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Султанкин Марат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860105350570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Кайрат Ермагамбетович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820407350288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Сынабаев Серик Мусатракович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560315300137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Такмурзин Ермаккали Салмуханович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601205350277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 а Райшан Каиржановна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720227350187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Таукина Баянсулу Казиевна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670907300613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Мурат Муктарович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740425350179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Тленкенов Туякбай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Тленкенов Мажит Казкенович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640310300981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Марат Капарович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890215350584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Руслан Бейбитбекович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680912401716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Марал Баймурзановна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900626350494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Ильяс Какимжанович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830814350639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Токмурзинов Толгат Мирамович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780802350463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Серикбай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690615300550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 Марат Райымбекович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480605300403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Туригельдин Райхан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690828301587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Тястова Тамара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550916300073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Угенов Серик Жукенович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630630300561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Уралбаев Караул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781018302266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Нурикоман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820125450777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Учинина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840529350156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Фабрицкий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800707450350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Фиронова Валентина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650805350087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Цирик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700406301369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Черненко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611027300453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571218350213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Шарабасова Майра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 Достан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931215350428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Шорников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711030350121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Шорникова Елена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710818350150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 Сергей Тихонович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630623302123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670820450118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Айшвакова Менслу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741126301654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БАТЫРХАН РАЙХАНОВИЧ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731204300370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Бекежан Козыканович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761221350078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Багитжамал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720509301362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Мейрам Мурзагалиевич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690725300442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БАКОНОВ МАРАТ ИМАНГАЛИЕВИЧ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751024350095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 Ильяс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751120300398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РАСУЛ ДОСУМОВИЧ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580107350067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 Токсан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711103301217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Кусеев Берик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581007301137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Досан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761012450147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САМАЛ САПАРГАЛИЕВНА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600513350516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Калиахмет Какитаевич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851024351400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Арман Турсунбаевич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830212450612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Альмакаева Ильзина Рамилевна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740417300734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Сабит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620324300665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Александр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780807350331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Кунакбаев Алмат Сейдалиевич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761127350423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Кунакбаев Нуржан Сейдалиевич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530106350320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Есбол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651103400698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Похода Марина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Похода Михаил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861202451238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871228350544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СУЛТАНКИН ДУЛАТ ТУРУМТАЕВИЧ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790512302171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Султанкин Кенжетай Бакиевич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890814450696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Точилкина Инна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740521301573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ЧЕЧА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Шаронкин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590103301326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ЗИБРОВСКИЙ АНТОН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750325300022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590701301032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АНДРЕЙЧУК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800803401047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 БАЯН БАТЫРХАНОВНА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891031450523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МЕХБАЛИЕВА ОКСАНА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ШИЛЛЕР АНДРЕЙ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ГЕННАДИЙ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610505300022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САЯФАРОВ ЮРИЙ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621212350289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БУРШИН АЛЕКСАНДР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511011300603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АНАТОЛИЙ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830415350302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НИКОЛАЙ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730719300279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ЖАКУБАЕВ ТОБОЛ ШАРИПОВИЧ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691007450035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550326350032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САБИТ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470811450197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ОЛЬГА ТИМОФЕЕВНА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700603300222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ВЕРТМАН ВИКТОР РИХАРДОВИЧ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771211301463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СЕРИК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680412450141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ГЕНИН ГУЛЬНАР ШОНОВНА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470922450051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ТОЛОШНАЯ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650522450035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МОЛДАГАЛИЕВА 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720901350669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ГРИНЬКОВ ЯЧЕСЛАВ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810514300757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АЛЕКСАНДР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600222400336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БРАЛЕНОВА ФАРИДА ШАЙХИТДИНОВНА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990107350381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ТКЕЕВ АЛИБЕК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760930350023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МАЙКЕНОВ СЕРИК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640104450437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БИКЕН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830910351252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ДАУЛЕТ МОЛДУБАЕВИЧ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830306450960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КАРЛАГАШ БАЙГОСАКОВНА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630914300019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ТАЛТЫКЕЕВ МАРАТ ОРАЗБЕКОВИЧ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740929300034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ЕРУШЕНКО ВИКТОР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940421450959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КОЛИСНИЧЕНКО ЮЛИЯ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670810400791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910103350670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КАЩЕНКО ВИКТОР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641127400835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ИРГИЗБАЕВА ГУЛЬНАРА КАЖИМОВНА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КУШУРБЕКОВ КАНАТ АБИЛЬХАЛИКОВИЧ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830401351413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АРМАН ЕСИМЖАНОВИЧ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820126351209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860515450576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САЯФАРОВА ДИАНА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820302451003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ИРУБАЕВА ГУЛЬМАЙРА АБДРАХМАНОВНА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480801450401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НУРКАМАЛЬ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820709351159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ВОЩЕНКО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610812350454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КИЛЬДУБАЕВ АЛЬБЕРТ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771127350524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БУЗБАЛИНОВ СЕРИК КИНЖАТАЕВИЧ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750628300018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ПРИНЦЕВСКИЙ ГЕННАДИЙ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760421350052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ВОРОШКЕВИЧ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|580321350308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РАМАЗАН ЖАКЕЕВИЧ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621031300030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ШАГИМАРДАНОВ БУЛАТ МИНТИМИРОВИЧ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780414401026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ПОСТОЛОВА ОЛЕСЯ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710509300035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830503350231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МАДИЯР КАЙРУЛОВИЧ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660304300029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ЖАКСЫЛЫК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771028350186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ЕРУШЕНКО ЛЕОНИД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660608300031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870206450388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ШУЛЕЖКО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ЖУМАБЕК ТАСПАЕВИЧ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590125300020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ТАСБУЛАТ ТАСПАЕВИЧ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641204400111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НАЗИРА ТАСТИМИРОВНА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820616350412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САЯФАРОВ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791229350433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АЙДАР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870813350571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ЧЕРНЯК ДЕНИС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711009450240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ОБРАЗОК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731116450662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ГОРИЦЫНА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580910450495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КУБЕЙСИНОВА АКБЛЕК КОЖАХМЕТОВНА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490529350092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САЯФАРОВ НИКОЛАЙ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720730400154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КУСКОВА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881019350282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ЕРБУЛАТ СЕРГЖАНОВИЧ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ТАНСКИЙ ВИКТОР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060628552348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БЕЗРУЧЕНКО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810907350660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БЕРИК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721118350695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ВИСТИГОРЬ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890412450591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КОКЕНОВА АСЕЛЬ САЛЬМУХАНОВНА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|531218300068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ЖЕНИСПАЕВ АБДРОХМАН РАМОЗАНОВИЧ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680406300027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 КАБДЕШЕВИЧ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610425450546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САУЛЕ КАЙСАРОВНА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480726350120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 ТАСТЫМЕР КАПАСОВИЧ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580223301822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БАГИТЖАН МАГЗУМОВИЧ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780714300845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ОЙРАТ ТЕЛЬМАНОВИЧ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650605401404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АЙГУЛЬ МЫРЗАЛИЕВНА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590926401387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ГУЛЬБАНУ КУСМАНОВНА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770728301604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КАИРБЕК АЙТПАЕВИЧ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481217400126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БАРАНБАЕВА ШАКИРА АБУЕВНА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690107301071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 АЛИБЕК КУСАИНОВИЧ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710513300897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КОМПАЕВ НУРЛАН МУРЗАГАЛИЕВИЧ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850215351053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ЕЛИКЕШЕВ ДАМИР НУРЖАКЫПОВИЧ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630310401833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ИРГИЗБАЕВА НУРЖАМАН БАЙТАНОВНА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720414350166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МАНАС БИТАЕВИЧ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АЛИПБАЕВ БАГИТЖАН НАШЕНОВИЧ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641108401285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МУСКИНА СВЕТЛАНА ЖУМАСАЕВНА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720207301310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МУСКИН ТАЛГАН ЖУМАСАЕВИЧ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810209400319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ИРГИЗБАЕВА ИНКАР НУРЖАКЫПОВНА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730423401731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ЛЯЗЗАТ МОМЕТНИЯЗОВНА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740407301094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КОМПАЕВ ЕРКЕБУЛАН САЙРАНАБИЕВИЧ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510813300879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ШАРИ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700519350539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ТАЛТЫКЕЕВ КАЙРАШ ОРАЗОВИЧ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681121300040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КОКОУЛИН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560401301806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640530450473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БАЙДУЛИНА ЛИДИЯ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ЖАКАН ХАЖИМОВИЧ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631008400023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ШЕКМАР СВЕТЛАНА ИЛЬИНИЧНА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710509402266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611124400180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БРЕАЛЕНОВА БОТОГОЗ ЕСМУРЗИНОВНА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970807350143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ВИСТ СТАНИСЛАВ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650504350279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МАКОВЕЦКИЙ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ПОТАПОВ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591125300806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530824300426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НЕВОДЧУКОВ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641104301069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710101352525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ЯУФ МАНИГОРЬ ЛЕВОНТЬЕВИЧ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851108450336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РИММА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680509350073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ЖАЛМАГАНБЕТОВ ЖЕНИС БУГЕНБАЕВИЧ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720619400696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ГАЙНУЛИНА ЕЛЕНА ИЛЬИНИЧНА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740619350085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МАРАТ ТЛЕМИСОВИЧ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810517301028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МИНТЮКОВ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590909401720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МИНТЮКОВА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850701351587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АЛДАНБАЕВ РУСЛАН КОЖАХМЕТОВИЧ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641214402517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ЗАЙКОВА 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761105450390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930210350399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ДМИТРИЙ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840429450208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ВЕРА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900130351159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АЛЕКСЕЙ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КОКАНДОВ ВЯЧЕСЛАВ ТАШКЕТОВИЧ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610304301602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ДУРМАГАМБЕТОВ КАЗТАЙ ХАМЗЕВИЧ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710809350230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НУРЛАН 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780129302534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ИМАНГУЖИН АЗАМАТ 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690923450181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ЛАДА ИСМАГАМБЕТОВНА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640605350088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НУКЖАНОВ ЕРКИН АКТАСОВИЧ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761120301209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БОРИС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570708350334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840125450601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590619301391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641111350411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МЕЛЬНИЧУК ВАЛЕРИЙ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681020301585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 НАЗАР АЛЬТИЕВИЧ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720207400705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РОГУСАЛОВА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710913301029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НЫХЫМЕТХАН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670525401671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БИБИГУЛЬ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830315350745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САФАРОВ МИХАИЛ МИХАИЛОВИЧ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ВИКТОР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740622300540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42022135003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 ИВАН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480901450138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ШИНТЕМИРОВ АУЛБОСЫН ШУГАЕВНА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690621301175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ГЕРМАШ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710629350123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ТАЛГАТ 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800814350504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БАГДАТ ТАНАТКАНОВИЧ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721121350443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ИГОРЬ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580225301229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БУТОРИН ВИКТОР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590112300832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ЕРЕСЬКО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730722401339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КИЛЬДУБАЕВ РАДИОН АЛЬБЕРТОВИЧ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750422300377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САГЫНТАЙ СЕЙТКАЗИНОВИЧ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790516300068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УАЛИХАН КАРАЕВИЧ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740501400965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ЖАНАЙДАРОВА САУЛЕ БОЛАТОВНА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550806401278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БЕЛОБРОВСКАЯ ВАЛЕНТИНА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660528450565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ТЕРЛЕЕВА ЛЮДМИЛА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660113300992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КАКАНДОВ ЮРИЙ ТАШКЕТОВИЧ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631025300604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660131350144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ЖАНИБЕК ИСИМОВИЧ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471128400676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САКЛАКОВА ЕКАТЕРИНА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390223400771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КОКАНДОВА ВАЛЕНТИНА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670601300253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БИРМИШЕВ КАЙРАТ БАЙТАСОВИЧ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900917350317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КАКАНДОВ ЕВГЕНИЙ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841125450496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820813350215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СЕРИКБОЛ СЕЙТКАЗИЕВИЧ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860601350418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920915350439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ЯУФМАН АЛЕКСЕЙ 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721101301901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МЕЙРАМ БАЙМАГАМБЕТОВИЧ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610105402813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ШАЙКИНА КАШУРА ГАЙСАНОВНА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510617350136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ЖАКИН ЕЛУБАЙ РАХМЕТОВИЧ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670927300692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НУРМАХИН МАРАЛБЕК ТОКМУРЗОВИЧ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420309400678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ШОЛПАН 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520406300759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ТАНАТКАН БЕКМАГАМБЕТОВИЧ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781124302123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ЕСКЕНДЫР КАБИБУЛОВИЧ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690326400615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БАКЫТГУЛЬ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ДАРИГЕ РЕСЛЯНОВИЧ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570704301260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БАКЕНЕС 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720901300018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ЕРЖАН АУСАРОВИЧ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620316300949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КУМАЖАНОВ САЙЛАУ МАТАНОВИЧ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560525301484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 ТУЛЕМИС КАБИЖАНОВИЧ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770604350732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МЫРЗАШЕВИЧ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540505300949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НУРЛАН 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670420301049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КАЙДАР НУРМАШЕВИЧ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590814301173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КУМАЖАНОВ НУРЛАН МАТАНОВИЧ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610224401109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СУЛТАНГЕРЕЕВА КУЛЬЖАН НУРМАШЕВНА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650806350342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АНДРИЕЧКО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560101311872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ТОЛЕМИС КОНИЕВИЧ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660320300938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ПОДОРВАНОВ БОРИС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640912301346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САКИН БАХЫТКЕРЕЙ ТЛЕУГАБЫЛОВИЧ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560223401240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УМИТ 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641013301222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КОНЫСБАЙ ДЖАНДАУЛЕТОВИЧ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540303450244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САТТЫБАЕВА ЛЮБОВЬ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840728350079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НИКОЛАЙ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861124300789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ЖЕНИСПАЕВ РАМАЗАН 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840419350831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ЕВГЕНИЙ ЖАКАНОВИЧ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870516350953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ЕЛИКЕЕВ КАИРБЕК КАЙДАРБЕКОВИЧ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640103450461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"ИРЖАНОВ А.Ж"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"КУЧЕРБАЕВ Р.Т"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670226400876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"КУЧЕРБАЕВА Г.У"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"ДОСУМОВ С.С"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630130301056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"АДІЛ"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720609450083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ГУЛЬБАНУ НУРМАГАМБЕТОВНА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790501401972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НАУРЗБАЕВА КУЛЯШ МУХТАРОВНА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580405301475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УСМАН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950530350481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САРУАРОВ ЖАНТАС ЖАНКЕЛЬДИНОВИЧ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790730302068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ОРАЗАЛЫ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770918300149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КУАНДЫК НУРГОЖАНОВИЧ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470808300613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 САНТАЙ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740922301689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КУАНЫШКАЛИ БУРКИТОВИЧ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630216300977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РАМАЗАН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770215301036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МАНАС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БАТЫРЖАН 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511007300562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 КАЙДАР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680716301378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НУРЛЫБЕК 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561110350391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АМАНГЕЛЬДЫ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670118400948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КУЛЬШАТ КАБДРЕШЕВНА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МАТЖАНОВ ЕРБУЛАТ КУСАНОВИЧ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РУСТЕМ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МАТЖАНОВ ЖАНГЕЛЬДЫ КУСАНОВИЧ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680917300828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ИЛЬЯС ТЮЛЕБАЕВИЧ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671012300819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БЕКБОЛАТ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800911350224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КУЛМАГАМБЕТОВ ЖАКСЫЛЫК ТУРСУНГАЛЕЕВИЧ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830218350926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КУЛМАГАМБЕТОВ ЖОМАРТ ТУРСУНГАЛЕЙЕВИЧ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400115402448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КАНШАЙМ АХМЕТБЕКОВНА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740724450121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БАКЫТ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681110401184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АКЫЛ ХАМЗАГАЛИЕВНА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МАДЬЯРОВ АЛМАС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381229300613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АХМЕТВАЛИ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790616300597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МАРАТ КАПЕНОВИЧ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831028451009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АСЕМГУЛЬ БАГДАТОВНА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880407351257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КАНАТ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800409300724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ЕРМЕК ДОСАЕВИЧ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 КУАНДЫК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830723350852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ЕЛЬМУРАТ МНАЙДАРОВИЧ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570105301303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АБУБАКИР УМЕРГАЛИЕВИЧ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860817351084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КАРИПЖАН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611014301034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СЕРИКБАЙ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730918350297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СЕРИКПАЙ ТУРСЫНГАЛИЕВИЧ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690507450516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БИБИГУЛЬ ДЖАКИЕВНА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600416300959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ТЛЕУМУРЗИН АСАУГЕРЕЙ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810630350299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КАРАМЕРДЕНОВ ЕРМЕК ТОКТАМЫСОВИЧ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БЕГАЙДАР УМИРБЕКОВИЧ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770216301715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ГАБИТ АХМЕТГАЛИЕВИЧ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710307350132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АЙДОС МОЛДАШОВИЧ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670306350068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РАШИД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720401300951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НУРЛАН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690625350551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САБИТ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КУАНТАЙ КАБДРЕШОВИЧ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851121450436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АЛМАСОВА ГУЛЬНУР 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780511302362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ДУЛАТ КОПЖАСАРОВИЧ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700409450568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АЛЬМАГАМБЕТОВА АЛМАГУЛЬ ОРАЗОВНА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700223401413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ОНАЙБАЕВА МАНИЯШ ТУЛЕГЕНОВА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830723350753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САМАТ КАПЕНОВИЧ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670527350466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МАТЖАНОВ МИРЗИБЕК КУСАНОВИЧ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890311350922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ЖАРАС АКТАСОВИЧ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491201301033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БАКИТЖАН БАЙТУРСУНОВИЧ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700120350134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БАГИТЖАН БАГИТЖАН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820608351101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ЕРМЕК 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820112350869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МАДЬЯРОВ АЗАМАТ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620701301038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 ДАНИЯР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831230350706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 АЗАМАТ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670822300891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ДУЛАТ КАЗГЕРЕЕВИЧ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470815401329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КУЛЬЧИРЯН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700305402007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ЖАЙЛЫ БАЛТАБАЕВНА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720807400955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ЗАУРЕШ БЕКЕТАНОВНА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510801401362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ЖАРКИНА БАХЫТКУЛ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851114350451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АЙДЫН ТОЙМАНОВИЧ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740505300712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ТАСБОЛАТ АСАНОВИЧ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 КХ Мирас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690806450353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 КХ Обаган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671114450411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ГУЛЬЗАЙРА АТЫМТАЕВНА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720924301408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МАНСУР САТЫБАЛДИНОВИЧ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591110350256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БАРАНБАЙ КАНЕЕВИЧ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690709300600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ТУРСУНАЛИН САМРАТ КУРМАНГАЛИЕВИЧ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630709300520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БИСЕМБИСЕМБИН АМАНЖОЛ ЕСИМСИИТОВИЧ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520520401028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БАРМАКОВА КУМИС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АЛТЫНГАЗИН ТОЛЕПБЕРГЕН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771105300409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МУРАТ АТЫГАЕВИЧ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800919350179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САЗАНБАЕВ МАРАТ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650605301418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КОПЫШЕВ КАБДЕН БАГЫТЖАНОВИЧ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780330450236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ГУЛЬЖАН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640520350046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САЗАНБАЕВ БАГИЗАТ НУГМАНОВИЧ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680524350273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НУРЛАН БЕКТАСОВИЧ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620914300810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МАРАТ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720214300519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ТУРСУНАЛИН МУРАТБЕК КУРМАНГАЛИЕВИЧ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631218300514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КУЛЕТОВ ЖИЛКЕЛДИ ТЛЕУКАБЫЛОВИЧ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590526300655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ИСЛЯМКАЛИ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7001310322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ЖУМАРТОВ ОЙРАТ 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661127400066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ГАЛИНА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820529450783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 АЙСУЛУ ЖУМАБАЕВНА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760623300163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АЛЕКСАНДР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641207450132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КАДИША БАГЫТОВНА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841008450688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БУРДЮКОВА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790327350295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ЕРБУЛАТ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870601350797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БУРМАК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870404350290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БАЛЯКИН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660127401577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590105400167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ШПАГИНА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900312351277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ВЛАДИСЛАВ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540101350846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ДРАГУНОВ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000807551113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МИРОНЫЧЕВ ИЛЬЯ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821209350115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701215350252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АНТОН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710715450335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АНИСКОВИЧ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860704450957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МИРОНЫЧЕВА ОЛЬГА ДАМИРОВНА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710816300054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СЕРГЕЙ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890209350244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ТАТАРЕНКО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541019350034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ТЕМЕРХАН МУРЗАШОВИЧ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680529450435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ВАЛЕНТИНА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800909301810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630528300051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КОЛАБИН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860823350920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НАКУПОВ АРМАН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821125450571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ТАТЬЯНА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901103350443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БАКЫТ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920121451487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КУРЕННА ТАМАРА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761016450288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ЯШИНА НАТАЛЬЯ ВАСИЛЛЬЕВНА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760725300108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КОПП ЭРИХ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650606400124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НАТАЛЬЯ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621116300092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ВИКТОР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641226300103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МАРАТ УНДЕМЕСОВИЧ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910617350160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ОЛЕГ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590720300114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860714451368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ГАЛИНА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550520301544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ПОЛОЗОВ ВЛАДИМИР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КАРИМ БАЙЖАНОВИЧ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630829350341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АМАНЖОЛ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560213401088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ИГНАТЬЕВА НАДЕЖДА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721111450584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ЕПИШЕВА МАРИНА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780727450264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КОСТЫРИНА НАТАЛЛЬЯ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600402400166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СТАРОДУБОВА ЛЮБОВЬ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671017450313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РАИСА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840422450255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МАСЯГУТОВА ДИНАРА ГАБДУЛЛОВНА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550314350265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660309300918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560101352433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ВЛАДИМИР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721120300134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КОБЖЕСАРОВ НУРЛАН 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670119401179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БАЙГЕРЕЕВА ЖИБЕК КАЗИЕВНА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660508400054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КОСТЫРИНА АЛЛА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820930351211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КОРЕНОВСКИЙ АНАТОЛИЙ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50426350197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791129303011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820919350658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ТОМСКИЙ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600131350480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ГЕДИН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671012401487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АРТЫКПАЕВА МЕРУЕШ ЖОМАРТОВНА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840405350101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ВРУБЛЕВСКИЙ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690817399082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ФАХРАТОВ ТОЛЫБА СУЛЕЙМАН-ОГЛЫ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720828300091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КОБЖЕСАРОВ НУРМАШ НУРЖАНОВИЧ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801120350801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ПОЛОЗОВ ПАВЕЛ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620425300096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НУРЛАН УНДЕМЕСОВИЧ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690604350448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721006350244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791209450103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ДОМОЖИРОВА ЛАРИСА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720208350265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ПОХОДА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760317400116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710709301615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ЧЕКПАРОВ САБИТ СЕЙТКАНОВИЧ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941012351850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840310450845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ХАРИНА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851220450464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ДОМОЖИРОВА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730707350488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ШУЛАЕВ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700730400150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КУРЕНА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630913000164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ФАХРАТОВ ТАВИП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680813300931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ФИСЬКОВ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460310400115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РАИСА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841008450688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БУРДЮКОВА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830712350238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СЕРИК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840424350768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621107350054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КЫПШЫКБАЕВ МЕЙРАМ 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681214350191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ДОМОЖИРОВ НИКОЛАЙ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671116350078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ЕСЕНЖОЛ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571216350487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ЕРКЕБЛАН СЕРЕКПАЕВИЧ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820618350275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511108300839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КРОМЕР ВАЛЕНТИН ГЕРБЕРТОВИЧ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641203300504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БУХМЕТОВ КАИРЖАН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531002301236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БУХМЕТОВ САБР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610911450469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АЛИЯ ДОСМАГАМБЕТОВНА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550504499059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ЧЕРАНЕВА НИНА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770131350137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УСПЕНЬЕВ ВЯЧЕСЛАВ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800306302750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590528350434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НАКУПОВ АСКЕР КАМЗИНОВИЧ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880316450439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ШУЛАЕВА АНАСТАСИЯ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710625450376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771214450395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КОТЛЯЧКОВА НАДЕЖДА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911016450280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СЕЛЕЗНЕВА АНАСТАСИЯ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600705300107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ГВОЗДУЛИН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750817350529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770508300348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 АНДРЕЙ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760815301709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ВЯЧЕСЛАВ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580515302322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850615350363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ВАРАНКИН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950518350535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ПЕТРОКАС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570207401572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МУДУЛИНА ТАМАРА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701224301223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МУДУЛИН АНДРЕЙ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540924300095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 ПАВЕЛ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770606350062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ШНЫГИН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690719350522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ПЕТРОКАС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730418350764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640129301786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840625351146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890822351502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540813400860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НАСТЮШКИНА ЗОЯ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610322301363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710125400966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ОРЛОВСКАЯ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690823300076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САЙРАН АТЫМТАЕВИЧ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620727301208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661018300166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КАРАТАЙ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550101308107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САПАРЖАН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481025301616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КРУТИКОВ ЛЕОНИД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890629351266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690506301378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ТЕЛЕКТЕС САДЫРОВИЧ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580413300123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700731300090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ТАТАРИНЦЕВ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801019350189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ГЛЕЗЕНТИНОВ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780805450347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НАДЕЖДА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871010350797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780604401613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НЕФЕДОВА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611005301637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САМАЛЫКОВ ТУЛЕШ ТОКСАНОВИЧ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550214300836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ПАВЕЛ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860830350661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СЕРИК ЕРКЕБЛАНОВИЧ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740909350438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БАРЕЙША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860830350661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СЕРИК ЕРКЕБЛАНОВИЧ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840405350101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ВРУБЛЕВСКИЙ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610707401401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КОРОТАЕВА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580724450365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НАКУПОВА ВЕРА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610612350040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ТЕМИРТАС БУТАШЕВИЧ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730723350722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КОНДРАТОВИЧ ОЛЕГ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390408350162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КЕНЖИТАЕВ МЕРЖАКУП КЕЖИТАЕВИЧ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701127350541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730505400291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721010301670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ПОЖИДАЕВ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850516350414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ЖАСУЛАН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820128350221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КЕНЖЕГАРИН ЕРИК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890823350906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 АНДРЕЙ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 РУСЛАН САЙЛАУОВИЧ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690902300461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ТЕЙШ ВИКТОР БЕРХТОЛЬДОВИЧ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770824350302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МЕШЕВ РУСТАМ ДИСЕНОВИЧ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670319300934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МАКАРИЧАК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600720402072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ШЕСТОВА ЛЮБОВЬ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671225350249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АРТУР ЭРДГАРДОВИЧ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590106300821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КОЩУГУЛОВ ЕСМАГАМБЕТ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790916300786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570524401398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КОЩУГУЛОВА АЛМА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570101352930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САЖАЛ МУРЗАЕВИЧ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600605350685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ЕПИШЕВ ВИКТОР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830917450704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ВЕРЧЕНОВА МАРИЯ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681112301426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ДЖУЛДЫБАЕВ ОРАЗАЛИ ПАРДАБАЕВИЧ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651121450593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КЫЗИРА СЕРЕКПАЕВНА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591017300383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ТЕЙШ АЛЕКСАНДР БЕРХТОЛЬДОВИЧ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800810301366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АЙТЖАН БАЙЗАКОВИЧ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910805450752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АЛМА КАЙРАТОВНА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550608450359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740909350438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БАРЕЙША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550508350389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ЛИСОВИЧ СТАНИСЛАВ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810108350885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ЕВГЕНИЙ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901106451187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КАРАГОЖИНА МАДИНА ЕРБОЛОВНА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670223302651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АРДАК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661211350052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ОРАСКАН АСКЕРОВИЧ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650106301079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Токубаев Сейпмалик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860821450597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ЛИДИЯ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630716301130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Алипаев Койрбек Айдаркенович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801111450571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Наталья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810603401369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Баймуратова Халида Берикжановна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940711451011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БАЛГУЖИНА МАРИНА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750210401864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Батулина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441213400375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БОРЖАКОВА АСКЕН ГАЛИМОВНА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640203450356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Буданова Лидия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841025350278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БУДИН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700409350165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Будяцкий 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861127450916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Бузун Марина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550420401237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Бузынова Екатерина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Абулгазин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710522300795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Гербер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710525301774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Заскалько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 Амантай Акылбекович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910215351688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ЕВГЕНИЙ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900331350906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Данияр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620524300662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Оразжан Жукунович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691127301053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Кайрат Асылканович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590506400890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Замирайло Тамара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620912301392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Исмагамбет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840907350498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Рашид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980205350221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Капустяк Артем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691013400864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Ирина Гавриловна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660515300105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690517301308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Асылкан Рымович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820206350750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Курдя Сергей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650407401319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640425300053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Маргия Джемали Джаникоевич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910910350995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620908300917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Оразбек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760826301056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810714350552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Петр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750202301081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Платонкин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751201450201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Прокофьева Людмила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630123300075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Протасевич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651221450369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Надежда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640527350034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Альжан Нугуманович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Саукумбаев Берик Тюлебаевич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720709350625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Стрелец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710802450596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Судиловская Нина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820609351145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Тофан Андрей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720317350406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Тофан Петр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751215401448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Багиткуль Ертаевна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670929350085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Агайдар Шарипович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790102401814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Шерстобитова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571011301117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Шуентаев Аралбек Дулатович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"Тойсай"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981211350118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620711301270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Жауда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880527350876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Абай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001011550130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Раимбек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741231300352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Ильяс Саруарович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990811350119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Дархан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651009301331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Нурлан Таспаевич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390202350083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Береке Картабаев Таспай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790825402813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Льготина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650220401421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641030300217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710204301888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620518300332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880510350724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Сураганов Ильяс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601224300742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820729451263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Туктамышева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681214300998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751129300733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Тохтар Нурсултанович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681223300709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Айткужа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670607350044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930705451334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761229350349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Липинский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741204450355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Платонкин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530911450293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Рассказова Любовь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690104300601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Айтхожин Сергазы Бекешович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870302450778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Акименко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710101409116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Аусиилов Марат Бекентаевич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810102450066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Даут Кадырбекович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790125402630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Байсалова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821111451058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Кобланды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920830350407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Кульбаршен Темировна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690129401820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Брагунец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620320350622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Бугасова Сауле Исмагзумовна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Воротиленко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660918350043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Дзюбчук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510914350160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Дзюбчук Любовь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630102402404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Геннадий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781001350035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Николай Александрови.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540301450516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Токмурза Жакенович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360505350065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Атымтай Таевич.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630514401545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710318350569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Ибрагалиева Айгуль Мухаметкалиевна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690204300912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921112350278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Николай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900519451477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Александрович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850529350643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Кадырменова Гульбану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730615450197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Казиканов Бахытжан Казиканович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690307350522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Уразбай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361013400271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Алмас Галиаскарович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721109301599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Киксарина Гульшат Саиновна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981021350135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Василий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651116450348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Михаил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670611350432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Тиэшбай Кайсаровна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750701350875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Кожанова Улжан Еспеновна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701220450296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Козова Айман Касымбековна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840221350984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Колотилин Геннадий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721108450558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Корлеутов Азамат Арсенович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650812350510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Бигжан Жанибекович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611125350135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 Светлана Генадьевна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620914350540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670211300411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Курлеутов Нуржибек Садвокасовна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670211300411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711029350580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Лариса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900912350321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Ерик Сантаевич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810510300755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Мамчак Татьяна Зиновьевна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Мурзутаев Еркеблан Кастусович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720422300887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Мусатов Жумабай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550110300943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Ануар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660721401536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Рашид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571217350086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Азамат Кабдышевич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650611301044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Бибигуль Есмагзановна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740620350318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Майраш Шарденбаевна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501206450013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Бирмаскал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690224450419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Юлия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631011350456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Татьяна Кастусовна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620122400554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830124450634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960630350239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Резникова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580817401035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Резяпкин Витя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910507350756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880616350671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620924300766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Салпенов Арман Балсарович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660213300593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Сарсымбаев Аманкельда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421104300194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Ерсаин Ермурзинович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650529400760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Сарсимбаева Карлагаш Ержановна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620301402860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 Балдаржан Тургумбаевич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661012350279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860628450065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Сорочак Ольга Раефовна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691005350533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Мерза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720619350587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Кумар Мерзоянович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540502400235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Наталья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901130350272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Тристинский Николай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841207350287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Тулепергенов Дюсембай Мурзабекович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610609450427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Тюлекенов Мурат Бимурзинович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730103400751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Утельбаева Алтыншаш Шаяхметовна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780712301347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Шафигулина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621127400118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Шафигулин Шамсулла Раефович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621127400118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Ядревский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830207351151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Ядревский Геннадий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860122350503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Ядревский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770303300899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Ядришников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631220300901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 Булат Жакенович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780320302057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Салтанат Багитовна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630325401240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Элибек Даулекеевич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Ермаканов Боромбай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660101309267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Жантенов Едик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690814301609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Жантенов Серек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600421301131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Жантенова Баян Исмагамбетовна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660917400573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Карамульдин Сапавик Сабиржанович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661209301241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Иглик Мейрамович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720723350285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Багит Мейрамович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450401400683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Руслан Мейрамович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691009301071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Наурузова Сайран Мерекеевна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710615301347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Кайрбек Хайдарович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611205301558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Думан Абентаевна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480701350431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Таймас Кабдуалиевич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650301302453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Тимирбаев Болат Тлеуович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550103400337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Елена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790923400601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Алтава Олеся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751011350361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Руслан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471213300097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Бабулов Социал Жасланович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640430350473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Байтубетов Бейбит Косылбаевич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770503400733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Вячеслав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690929301625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690101306614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Алмагуль Талгалеевна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761105401560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Виниченко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991009351110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Гавриленко Светлана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780311400791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Гедин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680408450299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740819400260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630221350396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Дидык Людмила Анатолиевна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791008402190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Дидык Михаил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881128351411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Дуненков Валерий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720706450734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Жанчугурова Ирина Атыгаевна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861221350940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Марат Нурсултанович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890801351220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Карпусь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580325450584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Кинебаева Жамилия Социаловна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591009300210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Валентин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870930350082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440207450069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Котлячков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900922350215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Кустанов Есембек 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711021300657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Маданова Рабига Мукашевна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920824350276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Мафтуляк Елизавета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730714301517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Меркучева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800507450254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Ирина Мутигулловна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930605350178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Гульдыма Жаслановна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591026400275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Нестерова Олеся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710904401542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Серик Насырович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830311351335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Светлана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880619450486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Серик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760704450136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Кайрат Мурзагалиевич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670720350138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Реунов Владислав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470420400204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Саяжанова Асель Жумагалиевна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681206350386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791107300621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Сумбаева Магжан Ерановна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710416400600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Толяренок Виталий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691121350168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Толяренок Даниил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800506350292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Толяренок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570323300192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651125300176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690317350329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Тюрина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760405302382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Тюрина Наталья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710403400520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Ширинский АртҰм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Авдеев Иван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720625300424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Авдеев Николай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561210300218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Батима Жакияновна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580602450576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Бабулов Руслан Камбарович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600302350380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Бузмаков Сергей Афонасьевич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510801401520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Вишневский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Вишневский Павел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810213350628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Владимир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810213350628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691026300264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Константин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500627450066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520324300189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881008350331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Юлия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820409351455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Кочурин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810604350811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860729451171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Логиновская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870602350227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Махнев Анатолий Анатолиевич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530112350154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Пережогина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930613350796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Пятых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630615350596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Пятых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511107301960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Пятых Марина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920301350609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Пятых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780921301442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Хорин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800901350309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Шаргородский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780430301057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Ярушин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396649500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Укаткан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администра-тивнотерриториальных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сельско-хозяйственных товаро-производителей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сельско-хозяйственных товаро-производителей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сельско-хозяйственных товаро-производителей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сельско-хозяйственных товаро-производителей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тысячи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территориальные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29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19"/>
    <w:bookmarkStart w:name="z29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9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221"/>
    <w:bookmarkStart w:name="z29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Официальная статистическая информация по статистике животноводства и растениеводства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Сельхозформирования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населения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Сельхозпредприятия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крестьянские или фермерские хозяйства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в процентах к 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в процентах к 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в процентах к 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в процентах к 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в процентах к 2024 г.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29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района в разрезе категорий земель, на которой указываются границы, площади и виды пастбищ, в том числе отгонных, сезонных, аридных и культурных</w:t>
      </w:r>
    </w:p>
    <w:bookmarkEnd w:id="223"/>
    <w:bookmarkStart w:name="z29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0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225"/>
    <w:bookmarkStart w:name="z30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0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 на основании геоботанического обследования пастбищ</w:t>
      </w:r>
    </w:p>
    <w:bookmarkEnd w:id="227"/>
    <w:bookmarkStart w:name="z3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0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</w:t>
      </w:r>
    </w:p>
    <w:bookmarkEnd w:id="229"/>
    <w:bookmarkStart w:name="z3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1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236"/>
    <w:bookmarkStart w:name="z3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Приказом Заместителя Премьер-Министра Республики Казахстан –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237"/>
    <w:bookmarkStart w:name="z3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методике расчета питьевой воды сельскохозяйственных животных по Узункольскому району потребление воды составит: КРС – 50 литров в сутки, МРС – 8 литров в сутки, лошади – 50 литров в сутки.</w:t>
      </w:r>
    </w:p>
    <w:bookmarkEnd w:id="238"/>
    <w:bookmarkStart w:name="z3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239"/>
    <w:bookmarkStart w:name="z3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3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сеельскохозяйственных животных</w:t>
      </w:r>
    </w:p>
    <w:bookmarkEnd w:id="247"/>
    <w:bookmarkStart w:name="z3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Узункольскому району на 2025-2029 годы</w:t>
            </w:r>
          </w:p>
        </w:tc>
      </w:tr>
    </w:tbl>
    <w:bookmarkStart w:name="z33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End w:id="249"/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