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41054" w14:textId="28410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2025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Узункольского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12 мая 2025 года № 166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территорий", пунктом 12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приказом Министра национальной экономики Республики Казахстан от 6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под № 9946) Узункольский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Предоставить в 2025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с учетом ограничений, предусмотренных пунктом 12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прибывшим для работы и проживания в сельские населенные пункты Узункольского района следующую социальную поддержку: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для специалистов, прибывших: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Булатов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планирования"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А. Лагушина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"12" мая 2025 года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