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59c" w14:textId="9080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сентября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180257)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Беимбета Майлина"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Беимбета Майлина Костанайской области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 и решение маслихата района Беимбета Майлина Костанайской области от 28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25 апреля 2023 года № 15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180257)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категорий Е-1, Е-2, E-R-1;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маслихата района Беимбета Майлина",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-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организационной работы государственного учреждения "Аппарат маслихата района Беимбета Майлина" (далее - отдел организационной работы),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организационной работы в течение трех лет со дня завершения оценки, а также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отделом организационной работы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организационной работы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организационной работы через информационную систему.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отдела организационной работы либо лицо, на которое возложено исполнение обязанностей отдела организационной работы.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организационной работы организовывает деятельность калибровочной сессии.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организационной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