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c1f3" w14:textId="558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марта 2025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пункты, подъемное пособие и бюджетный кредит на приобретение или строительство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акимата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Беимбета Майлина"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Ересько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2025 г.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