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ea16" w14:textId="5c0e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Тимирязевка Сарыкольского района Костанайской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29 декабря 2025 года №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Тимирязевка Сарыкольского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объҰмах: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42 008,0 тысяч тенге, в том числе по: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33 527,0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8 069,0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54 576,1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- 12 568,1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12 568,1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12 568,1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Сарыкольского района Костанайской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Тимирязевка на 2026 год предусмотрен объем субвенций, передаваемых из районного бюджета в сумме 8 069,0 тысяч тенге.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села Тимирязевка на 2026 год не предусмотрены объемы бюджетных изъятий в районный бюджет.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Тимирязевка Сарыкольского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Сарыкольского района Костанайской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- 12 568,1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Тимирязевка Сарыкольского района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</w:t>
            </w:r>
          </w:p>
        </w:tc>
      </w:tr>
    </w:tbl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Тимирязевка Сарыкольского района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