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2b5ba" w14:textId="d52b5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30 декабря 2024 года № 256 "О бюджете Комсомольского сельского округа Сарыкольского района Костанайской области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19 декабря 2025 года № 373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Сарыкольский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Комсомольского сельского округа Сарыкольского района Костанайской области на 2025-2027 годы" от 30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256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Комсомольского сельского округа Сарыкольского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40 714,9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6 693,0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1 150,9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32 871,0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43 280,0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-2 565,1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2 565,1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2 565,1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256</w:t>
            </w:r>
          </w:p>
        </w:tc>
      </w:tr>
    </w:tbl>
    <w:bookmarkStart w:name="z3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Комсомольского сельского округа Сарыкольского района на 2025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40 714,9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- 2 565,1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