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cbfb" w14:textId="634c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243 "О районном бюджете Сарыкольского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19 ноября 2025 года № 358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Сарыкольского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Сарыкольского района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4 322 426,0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1 536 920,0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24 021,0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3 905,0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2 757 580,0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4 418 552,7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- 1 933,0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39 320,0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41 253,0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- 94 193,7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94 193,7 тысячи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4 322 426,0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2 757 432,4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2 757 432,4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4 418 552,7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247 578,6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247 578,6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1 188 290,7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1 124 562,7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1 032 816,5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662 386,1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551 243,2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532 680,7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- 94 193,7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