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3cba" w14:textId="34f3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256 "О бюджете Комсомольского сельского округа Сарыкольского района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5 сентября 2025 года № 328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Комсомольского сельского округа Сарыкольского района Костанайской области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Комсомольского сельского округа Сарыкольского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40 723,9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6 693,0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1 150,9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32 880,0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43 289,0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-2 565,1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2 565,1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2 565,1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Сарыкольского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