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edb" w14:textId="9ae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246 "О бюджете Севастопольского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сентября 2025 года № 327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Севастопольского сельского округа Сарыкольского района Костанайской области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Севастопольского сельского округа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32 496,0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19 857,0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12 639,0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42 496,2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10 000,2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Севастопольского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населҰнных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сҰлах, посҰлках,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посҰлка,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- 10 000,2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