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f67a" w14:textId="1c3f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245 "О бюджете поселка Сарыколь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5 сентября 2025 года № 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поселка Сарыколь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Сарыколь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430 775,0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166 521,8 тысячf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857,3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2 500,9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260 895,0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467 260,7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- 36 485,7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36 485,7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36 485,7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