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17834" w14:textId="5b178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30 декабря 2024 года № 251 "О бюджете села Большие Дубравы Сарыкольского района Костанайской области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Сарыкольского района Костанайской области от 14 февраля 2025 года № 278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Сарыкольский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 бюджете села Большие Дубравы Сарыкольского района Костанайской области на 2025-2027 годы" от 30 декабря 2024 года № 251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села Большие Дубравы Сарыкольского района на 2025-2027 годы согласно приложениям 1, 2 и 3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143 479,0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9 986,0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133 493 тысячи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147 405,7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- 3 926,7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3 926,7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3 926,7 тысяч тенге.";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Сарыкольского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Абжамалов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"14" февраля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251</w:t>
            </w:r>
          </w:p>
        </w:tc>
      </w:tr>
    </w:tbl>
    <w:bookmarkStart w:name="z32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Большие Дубравы Сарыкольского района на 2025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143 479,0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9 986,0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9 550,0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1 872,0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7 439,0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133 493,0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133 493,0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133 493,0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147 405,7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21 825,7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21 825,7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21 825,7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21 825,7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11 659,0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11 659,0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11 659,0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11 659,0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113 921,0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113 921,0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113 921,0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3 664,0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110 257,0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-3 926,7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3 926,7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3 926,7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3 926,7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3 926,7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