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8705" w14:textId="06e8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октября 2025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01.10.2025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Сарыкольского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строительства жилищно-коммунального хозяйства, пассажирского транспорта и автомобильных дорог акимата Сарыкольского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октября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Сорочинского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Севастопольского сельского округа Сарыкольского района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Веселоподольского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Тагильского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Урожайное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Златоуст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Большие Дубравы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Маяк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Тимирязевка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Барвиновка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Сарыколь Сарыкольского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Комсомольского сельского округа Сарыкольского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