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d75c" w14:textId="47a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Сарыкольского района от 25 августа 2025 года № 130 "Об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сентября 2025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№ 130 "Об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района" от 25 августа 2025 года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Сарыкольского района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Сарыкольского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службой управления персоналом государственного учреждения "Аппарат акима Сарыкольского района" (далее – служба управления персоналом), в том числе посредством информационной системы.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 (оцениваемый период) ______________________________________________________________________________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иинициативность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опозданий;-отсутствие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*оценка 0 баллов выставляется в случае полного неисполнения служащим параметра оценки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