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9507" w14:textId="f5d9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25 августа 2025 года № 130.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– правового акта,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2025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 __" __________ 2025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 местных исполнительных органов Сарыкольского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Сарыкольского района Костанайской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Сарыкольского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единой службой управления персоналом государственного учреждения "Аппарат акима Сарыкольского района" (далее – служба управления персоналом), в том числе посредством информационной системы.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административных государственных служащих корпуса "Б"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проведения калибровочных сессий и предоставления обратной связи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Типовой методике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 "Б"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__________________________________________________________________________________________________ (оцениваемый период) ______________________________________________________________________________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 __________________________________________________________________________________________________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 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качественное исполнение задач и поручений в курируемых подразделениях; 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оперативность исполнения; 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 - 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Типовой методике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 "Б"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не руководящую должность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___________________________________________________________________________________________________ (оцениваемый период) _______________________________________________________________________________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 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иинициативность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опозданий;-отсутствие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*оценка 0 баллов выставляется в случае полного неисполнения служащим параметра оценки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