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c27a" w14:textId="99ec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5 января 2025 года № 176 "О бюджете села Шолаксай Наурзумского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19 декабря 2025 года № 261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5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Шолаксай Наурзумского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Шолаксай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61 115,8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17 430,0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43 685,8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62800,3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- 1684,5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1684,5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1684,5 тысячи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Шолаксай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