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d751" w14:textId="28e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марта 2018 года № 179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29 сентября 2025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 (зарегистрировано в Реестре государственной регистрации нормативных правовых актов под № 7633)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Наурзумского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Аппарат Наурзумского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Наурзумского районного маслихата (далее – организационный отдел), в том числе посредством информационной системы.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информационной системе.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информационную систему.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