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8789" w14:textId="0d3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5 января 2025 года № 175 "О бюджете села Шили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февраля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Шили Наурзумского района на 2025-2027 годы" от 05 января 2025 года № 175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Шили Наурзумского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33790,0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33231,0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1630,0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1630,0 тыс.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Шили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