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414b" w14:textId="5d14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5 января 2025 года № 173 "О бюджете села Раздольное Наурзумского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февраля 2025 года № 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Раздольное Наурзумского района на 2025-2027 годы" от 5 января 2025 года № 173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села Раздольное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42111,0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5299,0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36812,0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47611,0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-5500,0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5500,0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- 5500,0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Раздольное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