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90f0" w14:textId="eff9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Уленды Наурзумского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5 января 2025 года № 174.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Уленды Наурзумского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29252,0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3062,0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26190,0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32847,0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-3595,0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3595,0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- 3595,0.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Наурзумского района Костанайской области от 17.02.2025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Уленды предусмотрен объем субвенций, передаваемых из районного бюджета на 2025 год в сумме 22459,0 тысяч тенге.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Уленды на 2025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Наурзумского района Костанайской области от 17.02.2025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Уленды на 2026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</w:t>
            </w:r>
          </w:p>
        </w:tc>
      </w:tr>
    </w:tbl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Уленды на 2027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