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3644" w14:textId="fb53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Раздольное Наурзумского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января 2025 года № 173.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Раздольное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43538,0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5299,0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38239,0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49038,0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Наурзумского района Костанайской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Раздольное предусмотрен объем субвенций, передаваемых из районного бюджета на 2025 год в сумме 30543,0 тысячи тенге.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2025 год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Наурзумского района Костанайской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9"/>
        <w:gridCol w:w="1153"/>
        <w:gridCol w:w="253"/>
        <w:gridCol w:w="3287"/>
        <w:gridCol w:w="4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43538,0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