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9de1" w14:textId="d959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Наурзумского района от 5 февраля 2021 года № 43 "Об определении перечня должностей специалистов в области здравоохранения, социального обеспечения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17 ноября 2025 года № 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Наурзумского района "Об определении перечня должностей специалистов в области здравоохранения, социального обеспечения и культуры, являющихся гражданскими служащими и работающих в сельской местности" от 5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9749)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Наурзумского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Наурзумского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2025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оценке и определению потребности в специальных социальных услугах;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хормейстер;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концертмейстер;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учителя казахского, английского языков;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