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b20" w14:textId="6d2f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Плана по управлению пастбищами и их использованию по Мендыкаринскому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июля 2025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Мендыкаринскому району на 2025-2029 годы, согласно приложениям,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24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Мендыкаринскому району на 2024-2025 годы"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Мендыкаринскому району на 2025-2029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"План по управлению пастбищами и их использованию по Мендыкаринскому району на 2025-2029 годы" (далее -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владельцев, согласно таблице 1 приложения 4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приложения 4 к настоящему Плану.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Мендыкаринского района, гектаров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с/х назнач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661773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с.Алешинка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с.Молодежное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с.Алкау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Буденовка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с.Введенка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с.Загаринка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с.Узынагаш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с.Байгожа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с.Кульчукай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с.Туленгут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с.Красная Пресня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с.Балыкты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с.Молодежное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с.Каскат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с.Архиповка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с.Первомайское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с.Долбушка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с.Ивановка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с.Чернышевка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с.Харьковское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с.Каменскуральское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с.Сосна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с.Тенизовское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380126400623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650701450543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Бекиров Бакир Сарханович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881108350682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12185024710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580629300049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580923350284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12185026286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810720350555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12185026412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 Руслан Максимович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641205300033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12185026276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Владислав Леонидович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530622350048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12185026282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610905350320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12185026342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 Сергей Иванович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650303350890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12185026157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12185024701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Науразбаева Дина Аманжолович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761125450489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12185025401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12185024677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12185025396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 Азамат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791208300732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691003400562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12185026313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621001300017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12185026112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731102350134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Сейтмухамбетова Сауле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571016350221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420103450426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Сұнкаров Дәурен Сәкенұлы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791208300732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12185026314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680229350207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620308300023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12185026309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901003350320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12185026114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12185026217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711013300021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12185026284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610115350356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12185026405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Бакытжамал Сермухановна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510302450487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570215350558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12185026425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600925350427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760821301287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12185023051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12185023076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650324300363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711013300021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Жомарт Рахметкалиевич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470522300679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12185022752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12185022753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Бушный Василий Владимирович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870521350504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12185010240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Сергей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730802350543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551222300291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Дамели Оспановна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540924300411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Сергалиевна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620616450106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 Дулат Журсунулы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670620300693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Бауржан Уразбекович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731107350210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12185010228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12185010086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610815401363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Гульсум Жамаловна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530417401091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12185010233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670102301447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Баймухан Фазылбекович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661120350206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610905350320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Мухаметжанов Омертай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630101350781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630528300011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12185010234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610115350356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Серик Куатович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750719350259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Серик Маратович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850922350542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Г.Т.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630401402806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550301400968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12185036028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571214300985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Доненбаева Дина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960110450387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Жайсанбаева Зелиха Бесеу кызы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Амантаевич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670805350010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12185033207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601203300814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471227300599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Дмитрий Борисович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840424350670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630514300697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12185036033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Оксана Владимировна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781205450172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12185033223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Алгиса Казманович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650522300012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690405301507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12185033131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610502350141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Хакимова Светлана Ариповна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720413350339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12185033073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12185033107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580023400027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Абилгазин.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790602302071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12185033237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12185033298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12185033296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12185033010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760107402238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640412350584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12185033238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Анафин Максутбек Карабекович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741203350155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12185016258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620615350029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680130301114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12185016307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Елдос Исмагулович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700909301561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650801350184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630529350380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681202301207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12185015555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650801350184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630529350380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Сералы Мухтарович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570301302456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12185016139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681213350077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630221350198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490508400414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12185016349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Азамат Тлеукабылович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761128350022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12185016046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Бекболат Нуртаев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830324350833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12185016384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12185016387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500603450253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Бисембай Есенжол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760226300561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12185016315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880214350755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Абай Сабыржанович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901219350632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Ж.К.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721010350529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710528301483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12185016294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500603450253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480226400073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Канат Жемагулиев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730924301423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12185016380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Ж.М.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680928301638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Жетписбаевич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610606300834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12185019057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12185019059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12185019063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12185019065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12185019239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610915401066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800523301475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650607350172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Войцеховский Руслан Витальевич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960709351296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Б.Е.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590730300832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640320301050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730824401125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12185019195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640128350134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12185019214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12185019242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670303300104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12185019092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12185019210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Серикжан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640507301324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600221350241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12185019180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Шульга Людмила Валерьевна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750528401050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Талгат Оралбекович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870606351425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710219300722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12185013354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Бришева Акбала Сериковна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750813350399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12185011899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940328351063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Коныспай Кабдуалинов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620904350416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12185012284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Багитжамал Мук.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541105400223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12185013343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Азамат Ундасын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890302351347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Жаныл Адымхановна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480725401014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611101350640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12185013046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681129301062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660204350200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630215301573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Уразгали Бибатырович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501026350124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12185013581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12185013579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Алмас Жетписбаевич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650213350257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600526350263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12185012281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901003350320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Зульфия Касимовна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681018450122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661209350298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Серик Бакирович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570625301211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701006350167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691208450282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12185038017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12185038015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690820350230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12185038130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 Нуржан Казбекович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851118350374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Николай Сергеевич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860320350420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12185037470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12185037469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12185037468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640511300922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641027300012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12185037439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Мухтар Айтымович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551006300029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12185038113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871214350687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740428300447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631209301078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12185038025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560830300652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12185038107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Натешев.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620822300494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Нурлан Канашевич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691124300198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12185038098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12185044031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Магзум Магазулы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670307350192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12185037379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780328301101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Жайсанбаева Зелиха Бесеу кызы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670407401253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Жомарт Рахметк.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470522300680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12185022753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650701450543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460910350177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Амангельды Ермагамбетович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7709273550411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740710350074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600719350121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Коныспай К.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620904350416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350412350088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690720300195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560916300838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880814350253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Мелешенко Татьяна Владимировна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550400400410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690324300023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731102350134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12185029273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12185029274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Кемпф Наталья Александровна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860521450452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Серик Маратович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850922350540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Серик Бакирович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570625301211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 Ербол Батыржанович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870505350399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710907450418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Виталий Васильевич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750214350382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Виталий Васильевич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750214350382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620615350029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68013030114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Рашида Юмагулова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600210401438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690224450429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550803300524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710409450440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 Ербол Батыржанович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870505350399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Жармагамбетов Дулат Есенгалиев.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921120351408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701114350263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480808450340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Кажимухан Кабатаевич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570726300778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480719350211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Аслан Амангельдинович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800415350417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Базызхановна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480226400073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Болат Рустенович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650808350370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Агитаев Болат Жагипарович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680815301455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Уркирбаев Ерик Гусманович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830824351314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Аскар Абильгазинович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790602302071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Шитинбаева Б.Д.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690819401108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12185020887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800716300624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"Dostar_Agro2023"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230140040821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"Боровское"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12185024700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12185022709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Каменск Агро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161040017018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990140005731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Жолдас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980540001711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Каркын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041240008953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12185012277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АПК Group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111140004566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S AGRO Введенка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161040005768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Белояровское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Боровское Агро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230540012682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Бородиновское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980440001817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Раскуль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12185027631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АгроКомЛэнд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030640000432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Жана - Турмыс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041240014948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Береке-Тан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040440008402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Альянс-Агро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210340035670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12185016371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Дусти-2004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Дамды 2005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051140001984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12185019219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Каменскуральск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011040004809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Каражар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970340002691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 Жер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020440006762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Орлан-2004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040240009235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12185013435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Восток-1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020440002083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12185040028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12185026145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12185038071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Калын Орман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990340006231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Егин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981240003185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Дархан Жер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Саадат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120840012998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12185030357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Тимур-Е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990340010031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Родник kst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12185036002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Азат и 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990240003709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Адал-АгроКом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120440018358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12185021189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Плюс Агро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201140029848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12185023111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с.Алешинка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с.Молодежное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с.Алкау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Буденовка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с.Введенка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с.Загаринка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с.Узынагаш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с.Байгожа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с.Кульчукай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с.Туленгут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с.Красная Пресня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с.Молодежное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с.Каскат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с.Архиповка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с.Долбушка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с.Ивановка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с.Чернышевка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с.Харьковское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с.Каменскуральское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с.Тенизовское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Мендыкаринскому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1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C-2а, С-2б,С-2а, 9Б, С-2г,С-4а, С-4в,С-5а,С-5в,С-4в, 12А С-4в, С-5а, С-4а, С-5а, С-6а, 25Бб, С-4в, С-4а, С-6а, С-2а, С-4а,С-4в, С-5а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 (1-20)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Ковыльно-типчаково-полынные со спиреей на черноземах обыкновенных маломощные легкосуглинистых почвах (ковыль волосатик, овсянница бороздчатая, полынь Эстрагон, полынь шелковистая) на черноземах обыкновенных злаково-полынная (овсяница бороздчатая, тонконог стройный, житняк, полынь Эстрагон, полынь шелковистая)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Злаково-разнотравье на лугово-черноземных среднемощных легкоглинистых почвах (ковыль волосатик, овсец пустынный, земляника зеленая, лабазник вязолистый)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Ковыльно-пырейные со спиреей на пойменных луговых черноземных солонцеватых легкоглинистых почвах (ковыль волосатик, пырей ползучий, спирея зверобоелистная)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Буденновский сельский округ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C-2г, С-2а, 5А, С-5а, С-5в, с-5а,16Ба, С-5в, С-5а, С-4а, С-5а, С-4а, 25Бб, С-5а, С-6а, С-4в, С-4а, С-2а, 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1-112 (1-75)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Злаково-разнотравные (пырей ползучий, вейник наземный, мятлик луговой, ковыль волосатик, земляника зеленая, подмаренник настоящий) на лугово-черноземных среднемощных легкоглинистых почвах, вейниково-пырейно-разнотравные (вейник наземный, пырей ползучий, подмаренник северный, лабазник вязолистый) на лугово-черноземных легкоглинистых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Осоково-вейниковые (осока острая, осока ранняя, вейник наземный) на пойменных лугово-болотных легкоглинистых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21Ба, С-2б, 21Ба, С-4а, 14А, С-2г, 9Б, С-4в, 9А, С-2а, 14А, С-2а, С-4а, 9А, С-2а, С-5а, 22б, С-5а,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1-116 (1-17)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Тырсово-вейниково-поолинные со спиреей (ковыль волосатик, вейник наземный, полынь Эстрагон, полынь шелковистая, спирея зверобоелистная) на черноземах обыкновенных слабосолонцеватых маломощных легкоглинистых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Злаково-разнотравно-полынные (костер безостый, пырей ползучий, овсяница бороздчатая, земляника зеленая, морковник Бессера, полынь понтийская) на черноземах обыкновенных маломощных легкоглинистых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Ковыльно-тонконогово-полынные (ковыль волосатик, тонконог стройный, полынь Эстрагон, полынь Шренковская) на черноземах обыкновенных слабосмытых легкоглинистых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С-2а, С-4а, С-4в,С-2г, 16Б, С-4а,С-4В, 25А, С-5в,С-5а, С-6а, С-5в, С-6а, 16, С-4а, 25Ба, С-5а, 6Ба, С-2г, 7Ба, 24Ва, С-6а, 25Бб, С-5а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1-130 (1-22)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Злаково-разнотравные (ковыль волосатик, овсец пустынный, земляника зеленая, лабазник вязолистый) на лугово-черноземных среднемощных легкоглинистых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Злаково-полынно-осоковые (овсяница бороздчатая, тонконог стройный, полынь Эстрагон, полынь шелковистая, осока приземистая) на пойменных луговых черноземных легкоглинистых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со спиреей (ковыль волосатик, грудница мохнатая, жабрица Ледебура, полынь Шренковская, полынь Эстрагон, спирея зверобоелистная) на черноземах обыкновенных среднесолонцеватых слабосмытых легкоглинистых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С-2г,С-2а, С-2а, С-4а,15 А С-4а, С-4в,С-4б, 25Ба, С-6а, С-4в,С-4а, С-4в,6А, С-4а, С-4в, С-4в,С-4а, С-4а,С-6а, С-7Ба, 4г, С-4в,С-4а, С-2г, С-4а,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1-139 (1-29)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Ковыльно-полынно-разнотравие на черноземах обыкновенных слабосолонцеватых среднемощных легкоглинистых (ковыль Лессинга, полынь широколистная, морковник обыкновенный), типчаково-разнотравные на солонцах черноземных легкоглинистых (овсяница бороздчатая, грудница мохнатая, полынь нитрозная), разнотравно-злаково-полынные на лугово-черноземных среднемощных легкоглинистых почвах (земляника зеленая, лабазник вязолистый, ковыль Лессинга, вейник наземный, полынь понтийская)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С-2г, С-4а, С-4в,С-2г, 16Б, С-4а,С-4В, 25А, С-5в,С-5а, С-6а, С-5в, С-6а, 16, С-4а, 25Ба, С-5а, 6Ба, С-2г, 7Ба, 24Ва, С-6а, 25Бб, С-5а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1-114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Злаково-разнотравные (ковыль волосатик, овсец пустынный, земляника зеленая, лабазник вязолистый) на лугово-черноземных среднемощных легкоглинистых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Злаково-полынно-осоковые (овсяница бороздчатая, тонконог стройный, полынь Эстрагон, полынь шелковистая, осока приземистая) на пойменных луговых черноземных легкоглинистых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со спиреей (ковыль волосатик, грудница мохнатая, жабрица Ледебура, полынь Шренковская, полынь Эстрагон, спирея зверобоелистная) на черноземах обыкновенных среднесолонцеватых слабосмытых легкоглинистых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13а, С-2а, 20, С-4а, С-4д, С-2а, 22Ва, С-4в, С-4а, С-4а, 9Аб, С-2а, 41Ав, 9Аа, С-2а, 22Ва, С-4в, 30Аа, С-2г, 9Ва, 44А, 31А, С-6а, 9Ва, 22Б, С-2б, 31Ба, С-4б, 9А, 41Ба, 42Ба, 44Ва, 10а, 44Бб, 41Аб, С-2г, 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1-129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(1-69)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Разнотравно-злаково-полынные на лугово-черноземные среднемощные легкоглинистых почвах (земляника зеленая, лабазник вязолистный, ковыль Лессинга, вейник наземный, полынь понтийская)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Ковыльно-овсецовые с шалфеем на лугово-черноземных среднемощных легкоглинистых почвах (ковыль волосатик, овсец пустынный, шалфей степной)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Осоково-полынно-злаковые на лугово-черноземных среднемощных легкоглинистых почвах (осока приземистая, полынь шелковистая, тонконог стройный, овсяница бороздчатая)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С-4а, С-4в, С-4б, С-2г, 21Ба, 16А, 21А, С-4в, С-4а, С-2а,С-6а, 14б, С-4д, С-4б, 9а, 5а, 30Аа, С-2а, С-6а, 30Аб, 30Ба, 16А, 18а, С-2а, С-4б, С-6а, С-4в, 30Аб, 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 (1-18)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лугово-черноземных среднемощных легкоглинистых почвах (вейник наземных, мятлик луговой, лабазник шестилепестной, солонечник эстрагоновидный, полынь понтийская)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Острецово-полынно-солонечниковые на солонцах луговых черноземных тяжелосуглинистых (пырей ветвистый, полынь нитрозная, солонечник обыкновенный) Сведово-бескильницево-ситниковые на солонцах черноземных луговых легкоглинистых (сведа простертая, бескильница тончайшая, ситник Жерара)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5Б, С-2г, С-4а, 28Б, 7Ба, 28Б, 59Ба, С-4в, 38Б, С-4а, 2Б, 57Ба, С-4в, С-2г, 59Бб, С-2а, 28А, 5Ба, 38А, 58Аг, 56а, С-4г, 19а, С-6а, 5Аб, 5Бб, 27Б, С-4в, 58Аб, С-4а, 56б, С-4д, С-4г, 54Б, 54А, С-6а, 59Бб, 56а, 58Ба, С-2а, 59Бб, 58Аг, 5Бв, С-4г, 51а, 57Ба, С-2г, 7Аа,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(1-82)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Вейниково-разнотравно-полынные (вейник газемный, лабазник шестилепестной, солонечник обыкновенный, земляника зеленая, полынь понтийская) на луговых черноземных солончаковых легкоглинистых почвах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Злаково-разнотравно-полынные (пырей ползучий, вейник наземный, костер безостый, подорожник большое, кермек Гмелина, полынь Шренковская, полынь понтийская) на лугово-черноземных среднесолонцеватых среднемощных легкоглинистых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Лебедово-бескильницево-полынные с кермеком (лебеда стебельчатая, бескильница расставленная, полынь Шренковская, керемек Гмелина) на солонцах луговых черноземных мелких легкоглинистых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С-4а, 2а, 10В, С-4а, С-4б, 10В, С-2г, 17Аа, С-5а, 17Б, С-2а, 16а, 10Б, 6А, С-5в, 16б, С-2г, С-4а, 10Ва, 6Ба, С-5а, С-6а, 10А, С-2а, 10Ва, 6Ва, С-4б, С-4в, С-6а, С-2г, 10В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1-75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Злаково-полынные (овсяница бороздчатая, житняк, мятлик луговой, полынь шелковистая, полынь Эстрагон) на черноземах обыкновенных маломощных легкоглинистых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Злаково-разнотравно-полынные (пырей ползучий, овсяница бороздчатая, мятлик луговой, вероника колосистая, подмаренник настоящий, земляника зеленая, полынь шелковистая, полынь Эстрагон) на лугово-черноземных среднемощных легкоглинистых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Ковыльно-пырейные со спиреей (ковыль волосатик, пырей ползучий, спирея зверобоелистная) на пойменных луговых черноземных солонцеватых легкоглинистых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</w:tbl>
    <w:bookmarkStart w:name="z2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Мендыкаринскому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2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395647400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Кульчукай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395649700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395655400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395657800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Мендыкаринскому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bookmarkEnd w:id="155"/>
    <w:bookmarkStart w:name="z2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административно-территориальной единицы в разрезе категорий земель, с указанием границ, площадей и видов пастбищ, в том числе отгонных, сезонных, аридных и культурных, сведений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156"/>
    <w:bookmarkStart w:name="z2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58"/>
    <w:bookmarkStart w:name="z2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(карта) с обозначением рекомендуемых схем пастбищеоборотов, с указанием схем пастбищеоборотов, рекомендуемых на основании геоботанического обследования пастбищ</w:t>
      </w:r>
    </w:p>
    <w:bookmarkEnd w:id="160"/>
    <w:bookmarkStart w:name="z2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 указанием сервитутов для прогона сельскохозяйственных животных, скотопрогонных трасс, объектов пастбищной инфраструктуры, месторасположения скотомогильников (биометрических ям)</w:t>
      </w:r>
    </w:p>
    <w:bookmarkEnd w:id="162"/>
    <w:bookmarkStart w:name="z2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5311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6832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59690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56134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(карта) с обозначением пастбищ, которые могут быть предоставлены в землепользование пастбищепользователям</w:t>
      </w:r>
    </w:p>
    <w:bookmarkEnd w:id="171"/>
    <w:bookmarkStart w:name="z2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-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приказом Заместителя Премьер-Министра Республики Казахстан - Министра сельского хозяйства Республики Казахстан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18048);</w:t>
      </w:r>
    </w:p>
    <w:bookmarkEnd w:id="173"/>
    <w:bookmarkStart w:name="z2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 указанием границ и площадей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174"/>
    <w:bookmarkStart w:name="z2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Правилами резервирования земель, утвержденными приказом Министра национальной экономики Республики Казахстан от 28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11337)</w:t>
      </w:r>
    </w:p>
    <w:bookmarkEnd w:id="176"/>
    <w:bookmarkStart w:name="z2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 указанием маршрутов передвижения животных к водоисточникам.</w:t>
      </w:r>
    </w:p>
    <w:bookmarkEnd w:id="177"/>
    <w:bookmarkStart w:name="z2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-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14827)</w:t>
      </w:r>
    </w:p>
    <w:bookmarkEnd w:id="179"/>
    <w:bookmarkStart w:name="z2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 размещения поголовья сельскохозяйственных животных на отгонных пастбищах, с указанием границ и площадей отгонных пастбищ для размещения поголовья сельскохозяйственных животных</w:t>
      </w:r>
    </w:p>
    <w:bookmarkEnd w:id="180"/>
    <w:bookmarkStart w:name="z2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1882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6934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- не требуется;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185"/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предельно допустимой нормы нагрузки на общую площадь пастбищ согласно приказу 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186"/>
    <w:bookmarkStart w:name="z2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пастбищ с учетом пастбищеоборотов и источников водопользований;</w:t>
      </w:r>
    </w:p>
    <w:bookmarkEnd w:id="187"/>
    <w:bookmarkStart w:name="z2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разбивка площадей пастбищ на отдельные выпасные участки;</w:t>
      </w:r>
    </w:p>
    <w:bookmarkEnd w:id="188"/>
    <w:bookmarkStart w:name="z2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чередование участков пастбищ по сезонам года в пространстве и во времени (внутри сезона, года);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ежегодное оставление одного из участков пастбищеоборота без выпаса и сельскохозяйственных животных.</w:t>
      </w:r>
    </w:p>
    <w:bookmarkEnd w:id="190"/>
    <w:bookmarkStart w:name="z29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 по Мендыкаринскому району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подзонаумеренно-засушливой степи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