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2fb20" w14:textId="6d2fb2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Плана по управлению пастбищами и их использованию по Мендыкаринскому району на 2025-2029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Мендыкаринского района Костанайской области от 28 июля 2025 года № 210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Мендыкаринский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Мендыкаринскому району на 2025-2029 годы, согласно приложениям,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Решение маслихата от 24 апреля 2024 года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Мендыкаринскому району на 2024-2025 годы" отменить.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Рахметкалиев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210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Мендыкаринскому району на 2025-2029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"План по управлению пастбищами и их использованию по Мендыкаринскому району на 2025-2029 годы" (далее -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скотомогильниках (биометрических ямах);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владельцев, согласно таблице 1 приложения 4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приложения 4 к настоящему Плану.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численности поголовья сельскохозяйственных животных для выпаса на отгонных пастбищах по форме согласно таблице 3 приложения 4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Мендыкаринского района, гектаров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60158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70440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65147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661773</w:t>
            </w:r>
          </w:p>
        </w:tc>
      </w:tr>
    </w:tbl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с.Алешинка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с.Молодежное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с.Алкау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Буденовка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с.Введенка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с.Загаринка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с.Узынагаш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с.Байгожа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с.Кульчукай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с.Туленгут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с.Красная Пресня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с.Балыкты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с.Лоба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с.Молодежное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с.Каскат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с.Коктерек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с.Архиповка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с.Степановка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с.Первомайское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с.Долбушка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с.Ивановка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с.Чернышевка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с.Харьковское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с.Каменскуральское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с.Приозерное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с.Сосна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395663100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с.Тенизовское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</w:t>
            </w:r>
          </w:p>
        </w:tc>
      </w:tr>
    </w:tbl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 индивидуальный идентификационный номер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Аристанова Ляйля Искаковна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380126400623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650701450543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Бекиров Бакир Сарханович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881108350682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12185024710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580629300049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580923350284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12185026286</w:t>
            </w:r>
          </w:p>
          <w:bookmarkEnd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810720350555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12185026412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 Руслан Максимович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12185026029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641205300033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12185026276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Владислав Леонидович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530622350048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12185026282</w:t>
            </w:r>
          </w:p>
          <w:bookmarkEnd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610905350320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12185026342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12185026295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12185026249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12185026232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 Сергей Иванович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650303350890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12185026157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12185024701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Науразбаева Дина Аманжолович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761125450489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12185025401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12185024677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12185025396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 Азамат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791208300732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Лаззат Ансаганов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691003400562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12185026313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12185026632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Анатолий Викторович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621001300017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12185026112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731102350134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Сейтмухамбетова Сауле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571016350221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420103450426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Сұнкаров Дәурен Сәкенұлы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791208300732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12185026314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680229350207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620308300023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12185026309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901003350320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12185026114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12185026217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711013300021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12185026284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610115350356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12185026405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Бакытжамал Сермухановна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510302450487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Шаравара Алексей Александрович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570215350558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12185026425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600925350427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Балдырганович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760821301287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12185023051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12185023076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650324300363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711013300021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Жомарт Рахметкалиевич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470522300679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12185022752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12185022753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Бушный Василий Владимирович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870521350504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12185010240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Сергей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730802350543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551222300291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Дамели Оспановна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540924300411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Карашаш Сергалиевна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620616450106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Жаксыбай Дулат Журсунулы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670620300693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Бауржан Уразбекович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731107350210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12185010228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12185010086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610815401363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Гульсум Жамаловна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530417401091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12185010233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Бахытбек Ахметович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670102301447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Баймухан Фазылбекович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661120350206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610905350320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Мухаметжанов Омертай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630101350781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Булат Избаирович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630528300011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12185010234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610115350356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Урмакаев Серик Куатович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750719350259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Маратович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850922350542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Г.Т.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630401402806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Карлыга Кьясовна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550301400968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12185036028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Сайлау Балкенович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571214300985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Доненбаева Дина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960110450387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Жайсанбаева Зелиха Бесеу кызы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Еркебулан Амантаевич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670805350010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12185033207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Бахитжан Токан.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601203300814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471227300599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Дмитрий Борисович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840424350670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12185013430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630514300697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12185036033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Оксана Владимировна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781205450172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12185033223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Алгиса Казманович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650522300012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690405301507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12185033131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Магауия Кадырович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610502350141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Хакимова Светлана Ариповна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720413350339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12185033073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12185033107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Холодова Ирина Петровна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580023400027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Асхар Абилгазин.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790602302071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12185033237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12185033298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12185033296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12185033010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Наталья Александровна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760107402238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640412350584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12185033238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Максутбек Карабекович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741203350155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12185016258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12185016259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620615350029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680130301114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12185016307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12185016260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12185016309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12185016338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12185016173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Елдос Исмагулович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700909301561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Нугуманов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650801350184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Нугуманович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630529350380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681202301207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12185015555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Танаткан Ауезович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650801350184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Жомарт Жумакан.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630529350380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Сералы Мухтарович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570301302456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12185016139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12185016382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Аркангельды Ж.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681213350077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Ерболат Шаяхм.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630221350198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Зауреш Исахм.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490508400414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12185016349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Азамат Тлеукабылович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761128350022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12185016046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Бекболат Нуртаев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830324350833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12185016384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12185016387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Аскаровна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500603450253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Бисембай Есенжол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760226300561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12185016315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880214350755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Абай Сабыржанович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901219350632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Ж.К.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721010350529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Ажигалей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710528301483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12185016294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500603450253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480226400073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Канат Жемагулиев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730924301423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12185016380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Ж.М.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680928301638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12185016087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Тюлеген Жетписбаевич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610606300834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12185019057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12185019059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12185019063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12185019065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610915401066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Венерский Павел Викторович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800523301475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650607350172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Войцеховский Руслан Витальевич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960709351296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Б.Е.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590730300832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640320301050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Кушукбаева Кенжегуль Сарсенбаевна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730824401125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12185019195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Рамазан Есетович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640128350134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12185019214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12185019242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Исимгалей Майхибаевич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670303300104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12185019092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12185019210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Серикжан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640507301324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600221350241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12185019180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Шульга Людмила Валерьевна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750528401050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Оралбекович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870606351425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Серик Дарбаев.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710219300722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12185013354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Бришева Акбала Сериковна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750813350399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12185011899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940328351063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Коныспай Кабдуалинов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620904350416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12185012284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Багитжамал Мук.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541105400223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12185013343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Азамат Ундасын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890302351347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Жаныл Адымхановна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480725401014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Жусупбеков.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611101350640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12185013046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Жанибек Алм.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681129301062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Аскар Капашов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660204350200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Нургельды Ансаган.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630215301573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Уразгали Бибатырович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501026350124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12185013581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12185013579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12185013580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Алмас Жетписбаевич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650213350257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Елжан Торсанович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600526350263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12185012281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901003350320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Зульфия Касимовна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681018450122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Нуртуган Абдраш.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661209350298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Серик Бакирович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570625301211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701006350167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Айтыкова Гулнар Махановна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691208450282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12185038017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12185038015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Марал Аканович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690820350230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12185038130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Нуржан Казбекович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851118350374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Брагинец Николай Сергеевич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860320350420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12185037470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12185037469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12185037468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640511300922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Ракишевич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641027300012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12185037439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 Мухтар Айтымович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551006300029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12185038113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871214350687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12185042001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740428300447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Эдвард.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631209301078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12185038025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Баймурат Из.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560830300652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12185038107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Кадирбек Натешев.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620822300494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Нурлан Канашевич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691124300198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12185038098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12185044031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2976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Магзум Магазулы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670307350192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12185037379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Холодова Ирина Петровна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990440006661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780328301101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Жайсанбаева Зелиха Бесеу кызы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670407401253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Уразбеков Жомарт Рахметк.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470522300680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12185022753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650701450543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Исмагамбет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460910350177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Амангельды Ермагамбетович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7709273550411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740710350074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600719350121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Коныспай К.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620904350416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350412350088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690720300195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560916300838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Сергей Михайлович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880814350253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Мелешенко Татьяна Владимировна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550400400410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690324300023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731102350134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12185029273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12185029274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Кемпф Наталья Александровна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860521450452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Маратович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850922350540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Серик Бакирович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570625301211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Ербол Батыржанович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870505350399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Эра Сериковна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710907450418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750214350382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750214350382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620615350029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68013030114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Рашида Юмагулова 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600210401438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Алия Кажитаева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690224450429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Кирнасовский Иван Дмитриевич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550803300524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710409450440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Ербол Батыржанович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870505350399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Дулат Есенгалиев.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921120351408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Галиханович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701114350263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Зияда Нурмугамбетовна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480808450340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Кажимухан Кабатаевич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570726300778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480719350211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Аслан Амангельдинович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800415350417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Базызхановна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480226400073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Тобулбаев Болат Рустенович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650808350370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Агитаев Болат Жагипарович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680815301455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Уркирбаев Ерик Гусманович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830824351314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Аскар Абильгазинович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790602302071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Шитинбаева Б.Д.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690819401108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12185020887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Шрайбер Роман Викторович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800716300624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"Dostar_Agro2023"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230140040821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"Олжа "Боровское"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180340006649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12185026059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12185026264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12185026335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12185026433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12185024700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12185022709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12185023065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Каменск Агро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161040017018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Аксай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990140005731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Жолдас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980540001711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Каркын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041240008953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12185012204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12185012277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АПК Group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111140004566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S AGRO Введенка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161040005768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Белояровское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050140016444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Боровское Агро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230540012682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Бородиновское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980440001817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12185010222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12185010077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Раскуль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980640000370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12185027631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АгроКомЛэнд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030640000432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Жана - Турмыс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041240014948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Береке-Тан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040440008402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12185016289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12185013083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12185016428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Альянс-Агро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210340035670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12185016371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Дусти-2004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041240026575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ТОО Дамды 2005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051140001984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12185019073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12185019219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Каменскуральск 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011040004809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12185033023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12185033198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12185033210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Каражар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970340002691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12185013419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12185013417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12185013406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 Жер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020440006762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12185013258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Орлан-2004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040240009235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12185013435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Восток-1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020440002083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12185040025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12185040028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12185042022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12185042023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12185026145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12185038071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12185044005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Калын Орман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990340006231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Егин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981240003185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Дархан Жер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980440004118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Саадат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120840012998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12185030211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12185030357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ТОО Тимур-Е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990340010031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Родник kst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990440006661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12185036002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Азат и 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990240003709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Адал-АгроКом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120440018358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12185021084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12185021189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Плюс Агро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201140029848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12185023111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bookmarkStart w:name="z21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с.Алешинка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с.Молодежное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с.Алкау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Буденовка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Кызылту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с.Введенка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с.Загаринка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с.Узынагаш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с.Байгожа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с.Кульчукай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с.Туленгут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с.Красная Пресня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с.Балыкты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с.Лоба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с.Молодежное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с.Каскат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с.Коктерек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с.Шиели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с.Михайловка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с.Архиповка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с.Степановка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с.Борки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с.Первомайское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с.Долбушка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с.Ивановка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с.Лесное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с.Чернышевка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с.Харьковское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с.Каменскуральское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с.Приозерное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с.Сосна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с.Тенизовское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Мендыкаринскому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1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C-2а, С-2б,С-2а, 9Б, С-2г,С-4а, С-4в,С-5а,С-5в,С-4в, 12А С-4в, С-5а, С-4а, С-5а, С-6а, 25Бб, С-4в, С-4а, С-6а, С-2а, С-4а,С-4в, С-5а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1-101 (1-20)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Ковыльно-типчаково-полынные со спиреей на черноземах обыкновенных маломощные легкосуглинистых почвах (ковыль волосатик, овсянница бороздчатая, полынь Эстрагон, полынь шелковистая) на черноземах обыкновенных злаково-полынная (овсяница бороздчатая, тонконог стройный, житняк, полынь Эстрагон, полынь шелковистая)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Злаково-разнотравье на лугово-черноземных среднемощных легкоглинистых почвах (ковыль волосатик, овсец пустынный, земляника зеленая, лабазник вязолистый)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Ковыльно-пырейные со спиреей на пойменных луговых черноземных солонцеватых легкоглинистых почвах (ковыль волосатик, пырей ползучий, спирея зверобоелистная)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Буденновский сельский округ 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C-2г, С-2а, 5А, С-5а, С-5в, с-5а,16Ба, С-5в, С-5а, С-4а, С-5а, С-4а, 25Бб, С-5а, С-6а, С-4в, С-4а, С-2а, 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1-112 (1-75)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Злаково-разнотравные (пырей ползучий, вейник наземный, мятлик луговой, ковыль волосатик, земляника зеленая, подмаренник настоящий) на лугово-черноземных среднемощных легкоглинистых почвах, вейниково-пырейно-разнотравные (вейник наземный, пырей ползучий, подмаренник северный, лабазник вязолистый) на лугово-черноземных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Осоково-вейниковые (осока острая, осока ранняя, вейник наземный) на пойменных лугово-болотных легкоглинистых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21Ба, С-2б, 21Ба, С-4а, 14А, С-2г, 9Б, С-4в, 9А, С-2а, 14А, С-2а, С-4а, 9А, С-2а, С-5а, 22б, С-5а,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1-116 (1-17)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Тырсово-вейниково-поолинные со спиреей (ковыль волосатик, вейник наземный, полынь Эстрагон, полынь шелковистая, спирея зверобоелистная) на черноземах обыкновенных слабосолонцеватых маломощных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Злаково-разнотравно-полынные (костер безостый, пырей ползучий, овсяница бороздчатая, земляника зеленая, морковник Бессера, полынь понтийская) на черноземах обыкновенных маломощных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Ковыльно-тонконогово-полынные (ковыль волосатик, тонконог стройный, полынь Эстрагон, полынь Шренковская) на черноземах обыкновенных слабосмытых легкоглинистых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С-2а, С-4а, С-4в,С-2г, 16Б, С-4а,С-4В, 25А, С-5в,С-5а, С-6а, С-5в, С-6а, 16, С-4а, 25Ба, С-5а, 6Ба, С-2г, 7Ба, 24Ва, С-6а, 25Бб, С-5а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1-130 (1-22)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Злаково-разнотравные (ковыль волосатик, овсец пустынный, земляника зеленая, лабазник вязолистый) на лугово-черноземных 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Злаково-полынно-осоковые (овсяница бороздчатая, тонконог стройный, полынь Эстрагон, полынь шелковистая, осока приземистая) на пойменных луговых черноземных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Ковыльно-разнотравно-полынные со спиреей (ковыль волосатик, грудница мохнатая, жабрица Ледебура, полынь Шренковская, полынь Эстрагон, спирея зверобоелистная) на черноземах обыкновенных среднесолонцеватых слабосмытых легкоглинистых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С-2г,С-2а, С-2а, С-4а,15 А С-4а, С-4в,С-4б, 25Ба, С-6а, С-4в,С-4а, С-4в,6А, С-4а, С-4в, С-4в,С-4а, С-4а,С-6а, С-7Ба, 4г, С-4в,С-4а, С-2г, С-4а, 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1-139 (1-29)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Ковыльно-полынно-разнотравие на черноземах обыкновенных слабосолонцеватых среднемощных легкоглинистых (ковыль Лессинга, полынь широколистная, морковник обыкновенный), типчаково-разнотравные на солонцах черноземных легкоглинистых (овсяница бороздчатая, грудница мохнатая, полынь нитрозная), разнотравно-злаково-полынные на лугово-черноземных среднемощных легкоглинистых почвах (земляника зеленая, лабазник вязолистый, ковыль Лессинга, вейник наземный, полынь понтийская)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С-2г, С-4а, С-4в,С-2г, 16Б, С-4а,С-4В, 25А, С-5в,С-5а, С-6а, С-5в, С-6а, 16, С-4а, 25Ба, С-5а, 6Ба, С-2г, 7Ба, 24Ва, С-6а, 25Бб, С-5а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1-114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(1-18)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Злаково-разнотравные (ковыль волосатик, овсец пустынный, земляника зеленая, лабазник вязолистый) на лугово-черноземных 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Злаково-полынно-осоковые (овсяница бороздчатая, тонконог стройный, полынь Эстрагон, полынь шелковистая, осока приземистая) на пойменных луговых черноземных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Ковыльно-разнотравно-полынные со спиреей (ковыль волосатик, грудница мохнатая, жабрица Ледебура, полынь Шренковская, полынь Эстрагон, спирея зверобоелистная) на черноземах обыкновенных среднесолонцеватых слабосмытых легкоглинистых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13а, С-2а, 20, С-4а, С-4д, С-2а, 22Ва, С-4в, С-4а, С-4а, 9Аб, С-2а, 41Ав, 9Аа, С-2а, 22Ва, С-4в, 30Аа, С-2г, 9Ва, 44А, 31А, С-6а, 9Ва, 22Б, С-2б, 31Ба, С-4б, 9А, 41Ба, 42Ба, 44Ва, 10а, 44Бб, 41Аб, С-2г, С-4в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1-129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(1-69)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Разнотравно-злаково-полынные на лугово-черноземные среднемощные легкоглинистых почвах (земляника зеленая, лабазник вязолистный, ковыль Лессинга, вейник наземный, полынь понтийская)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Ковыльно-овсецовые с шалфеем на лугово-черноземных среднемощных легкоглинистых почвах (ковыль волосатик, овсец пустынный, шалфей степной)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Осоково-полынно-злаковые на лугово-черноземных среднемощных легкоглинистых почвах (осока приземистая, полынь шелковистая, тонконог стройный, овсяница бороздчатая)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С-4а, С-4в, С-4б, С-2г, 21Ба, 16А, 21А, С-4в, С-4а, С-2а,С-6а, 14б, С-4д, С-4б, 9а, 5а, 30Аа, С-2а, С-6а, 30Аб, 30Ба, 16А, 18а, С-2а, С-4б, С-6а, С-4в, 30Аб, С-2г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1-103 (1-18)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Злаково-разнотравно-полынные на лугово-черноземных среднемощных легкоглинистых почвах (вейник наземных, мятлик луговой, лабазник шестилепестной, солонечник эстрагоновидный, полынь понтийская)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Острецово-полынно-солонечниковые на солонцах луговых черноземных тяжелосуглинистых (пырей ветвистый, полынь нитрозная, солонечник обыкновенный) Сведово-бескильницево-ситниковые на солонцах черноземных луговых легкоглинистых (сведа простертая, бескильница тончайшая, ситник Жерара)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5Б, С-2г, С-4а, 28Б, 7Ба, 28Б, 59Ба, С-4в, 38Б, С-4а, 2Б, 57Ба, С-4в, С-2г, 59Бб, С-2а, 28А, 5Ба, 38А, 58Аг, 56а, С-4г, 19а, С-6а, 5Аб, 5Бб, 27Б, С-4в, 58Аб, С-4а, 56б, С-4д, С-4г, 54Б, 54А, С-6а, 59Бб, 56а, 58Ба, С-2а, 59Бб, 58Аг, 5Бв, С-4г, 51а, 57Ба, С-2г, 7Аа,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1-204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(1-82)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Вейниково-разнотравно-полынные (вейник газемный, лабазник шестилепестной, солонечник обыкновенный, земляника зеленая, полынь понтийская) на луговых черноземных солончаковых легкоглинистых почвах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Злаково-разнотравно-полынные (пырей ползучий, вейник наземный, костер безостый, подорожник большое, кермек Гмелина, полынь Шренковская, полынь понтийская) на лугово-черноземных среднесолонцеватых среднемощных легкоглинистых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Лебедово-бескильницево-полынные с кермеком (лебеда стебельчатая, бескильница расставленная, полынь Шренковская, керемек Гмелина) на солонцах луговых черноземных мелких легкоглинистых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С-4а, 2а, 10В, С-4а, С-4б, 10В, С-2г, 17Аа, С-5а, 17Б, С-2а, 16а, 10Б, 6А, С-5в, 16б, С-2г, С-4а, 10Ва, 6Ба, С-5а, С-6а, 10А, С-2а, 10Ва, 6Ва, С-4б, С-4в, С-6а, С-2г, 10В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1-75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(1-10)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 Злаково-полынные (овсяница бороздчатая, житняк, мятлик луговой, полынь шелковистая, полынь Эстрагон) на черноземах обыкновенных маломощных легкоглинистых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Злаково-разнотравно-полынные (пырей ползучий, овсяница бороздчатая, мятлик луговой, вероника колосистая, подмаренник настоящий, земляника зеленая, полынь шелковистая, полынь Эстрагон) на лугово-черноземных среднемощных легкоглинистых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Ковыльно-пырейные со спиреей (ковыль волосатик, пырей ползучий, спирея зверобоелистная) на пойменных луговых черноземных солонцеватых легкоглинистых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</w:tbl>
    <w:bookmarkStart w:name="z24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Среднесбитые, чистые, средне засоренные, сильносбитые, средне затырсованные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Мендыкаринскому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5 000 000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</w:tbl>
    <w:bookmarkStart w:name="z25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Загаринка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395347100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Красная Пресня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395647400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Молодежное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Узынагаш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Байгожа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Кульчукай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395649700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Туленгут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395655400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Долбушка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395657800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Харьковское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Каменскуральское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395645300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395659400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395663100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Тенизовское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25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Мендыкаринскому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5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bookmarkStart w:name="z2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следующие приложения:</w:t>
      </w:r>
    </w:p>
    <w:bookmarkEnd w:id="155"/>
    <w:bookmarkStart w:name="z26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административно-территориальной единицы в разрезе категорий земель, с указанием границ, площадей и видов пастбищ, в том числе отгонных, сезонных, аридных и культурных, сведений об их собственниках или землепользователях на основании правоустанавливающих и идентификационных документов на земельный участок</w:t>
      </w:r>
    </w:p>
    <w:bookmarkEnd w:id="156"/>
    <w:bookmarkStart w:name="z26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</w:t>
      </w:r>
    </w:p>
    <w:bookmarkEnd w:id="158"/>
    <w:bookmarkStart w:name="z2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Схема (карта) с обозначением рекомендуемых схем пастбищеоборотов, с указанием схем пастбищеоборотов, рекомендуемых на основании геоботанического обследования пастбищ</w:t>
      </w:r>
    </w:p>
    <w:bookmarkEnd w:id="160"/>
    <w:bookmarkStart w:name="z26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с указанием сервитутов для прогона сельскохозяйственных животных, скотопрогонных трасс, объектов пастбищной инфраструктуры, месторасположения скотомогильников (биометрических ям)</w:t>
      </w:r>
    </w:p>
    <w:bookmarkEnd w:id="162"/>
    <w:bookmarkStart w:name="z26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5311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6832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59690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56134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(карта) с обозначением пастбищ, которые могут быть предоставлены в землепользование пастбищепользователям</w:t>
      </w:r>
    </w:p>
    <w:bookmarkEnd w:id="171"/>
    <w:bookmarkStart w:name="z27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-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приказом Заместителя Премьер-Министра Республики Казахстан - Министра сельского хозяйства Республики Казахстан от 20 декабря 2018 года </w:t>
      </w:r>
      <w:r>
        <w:rPr>
          <w:rFonts w:ascii="Times New Roman"/>
          <w:b w:val="false"/>
          <w:i w:val="false"/>
          <w:color w:val="000000"/>
          <w:sz w:val="28"/>
        </w:rPr>
        <w:t>№ 518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18048);</w:t>
      </w:r>
    </w:p>
    <w:bookmarkEnd w:id="173"/>
    <w:bookmarkStart w:name="z27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с указанием границ и площадей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174"/>
    <w:bookmarkStart w:name="z28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приказом Министра национальной экономики Республики Казахстан от 28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>№ 178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11337)</w:t>
      </w:r>
    </w:p>
    <w:bookmarkEnd w:id="176"/>
    <w:bookmarkStart w:name="z28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с указанием маршрутов передвижения животных к водоисточникам.</w:t>
      </w:r>
    </w:p>
    <w:bookmarkEnd w:id="177"/>
    <w:bookmarkStart w:name="z28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-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14827)</w:t>
      </w:r>
    </w:p>
    <w:bookmarkEnd w:id="179"/>
    <w:bookmarkStart w:name="z28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Схема размещения поголовья сельскохозяйственных животных на отгонных пастбищах, с указанием границ и площадей отгонных пастбищ для размещения поголовья сельскохозяйственных животных</w:t>
      </w:r>
    </w:p>
    <w:bookmarkEnd w:id="180"/>
    <w:bookmarkStart w:name="z28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1882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69342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- не требуется;</w:t>
      </w:r>
    </w:p>
    <w:bookmarkEnd w:id="184"/>
    <w:bookmarkStart w:name="z29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185"/>
    <w:bookmarkStart w:name="z29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соблюдение предельно допустимой нормы нагрузки на общую площадь пастбищ согласно приказу 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186"/>
    <w:bookmarkStart w:name="z29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использование пастбищ с учетом пастбищеоборотов и источников водопользований;</w:t>
      </w:r>
    </w:p>
    <w:bookmarkEnd w:id="187"/>
    <w:bookmarkStart w:name="z29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разбивка площадей пастбищ на отдельные выпасные участки;</w:t>
      </w:r>
    </w:p>
    <w:bookmarkEnd w:id="188"/>
    <w:bookmarkStart w:name="z29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чередование участков пастбищ по сезонам года в пространстве и во времени (внутри сезона, года);</w:t>
      </w:r>
    </w:p>
    <w:bookmarkEnd w:id="189"/>
    <w:bookmarkStart w:name="z29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ежегодное оставление одного из участков пастбищеоборота без выпаса и сельскохозяйственных животных.</w:t>
      </w:r>
    </w:p>
    <w:bookmarkEnd w:id="190"/>
    <w:bookmarkStart w:name="z29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 по Мендыкаринскому району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 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Колочная подзонаумеренно-засушливой степи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Злаково-разнотравные с березовыми колками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170-180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