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98e" w14:textId="d33a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мая 2025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06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Мендыкаринского района, подъемное пособие и социальная поддержка для приобретения или строительства жилья-бюджетный кредит,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