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9237" w14:textId="d2b9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Мендыкаринского района от 9 января 2024 года № 2 "Об утверждении Положения о государственном учреждении "Отдел культуры и развития языков акимата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7 октября 2025 года № 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впостановление акимата Мендыкаринского района от 9 января 2024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культуры и развития языков акимата Мендыкаринского района"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Мендыкаринского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10), 11)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проводит аттестацию государственных организаций культуры района;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работу по составлению протоколов об административных правонарушениях, рассмотрению дел об административных правонарушениях и наложению административных взысканий.".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Мендыкаринского района"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дополнениях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