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4cd8" w14:textId="968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9 сентября 2025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Мендыкаринского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Мендыкаринского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Боровское"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Тенизовского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Алешинского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Буденновского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Введенского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Краснопресненского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Каракогинского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Ломоносовского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Сосновского сельского округа Мендыкаринского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