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02ca3" w14:textId="2502c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города Тобыл, сельских округов Костанайского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26 декабря 2025 года № 322.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Костанайский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Тобыл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- 1766274,5 тысячи тенге, в том числе по: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- 862975,8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- 8497,0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- 42815,2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- 851986,5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- 1931531,7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приобретениям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-165257,2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- 165257,2 тысячи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погашению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- 165257,2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решений маслихата Костанайского района Костанайской области от 17.03.2026 </w:t>
      </w:r>
      <w:r>
        <w:rPr>
          <w:rFonts w:ascii="Times New Roman"/>
          <w:b w:val="false"/>
          <w:i w:val="false"/>
          <w:color w:val="000000"/>
          <w:sz w:val="28"/>
        </w:rPr>
        <w:t>№ 344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01.01.2026); от 11.06.2026 </w:t>
      </w:r>
      <w:r>
        <w:rPr>
          <w:rFonts w:ascii="Times New Roman"/>
          <w:b w:val="false"/>
          <w:i w:val="false"/>
          <w:color w:val="000000"/>
          <w:sz w:val="28"/>
        </w:rPr>
        <w:t>№ 370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Айсаринского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- 170665,0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- 27193,3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- 142,7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- 143329,0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- 175038,5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приобретениям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-4373,5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- 4373,5 тысячи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погашению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- 4373,5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маслихата Костанайского района Костанайской области от 17.03.2026 </w:t>
      </w:r>
      <w:r>
        <w:rPr>
          <w:rFonts w:ascii="Times New Roman"/>
          <w:b w:val="false"/>
          <w:i w:val="false"/>
          <w:color w:val="000000"/>
          <w:sz w:val="28"/>
        </w:rPr>
        <w:t>№ 344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01.01.2026); от 11.06.2026 </w:t>
      </w:r>
      <w:r>
        <w:rPr>
          <w:rFonts w:ascii="Times New Roman"/>
          <w:b w:val="false"/>
          <w:i w:val="false"/>
          <w:color w:val="000000"/>
          <w:sz w:val="28"/>
        </w:rPr>
        <w:t>№ 370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бюджете Айсаринского сельского округа предусмотрен объем субвенций, передаваемых из районного бюджета на 2026 год в сумме 38888,0 тысяч тенге.</w:t>
      </w:r>
    </w:p>
    <w:bookmarkEnd w:id="3"/>
    <w:bookmarkStart w:name="z4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Александровского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4"/>
    <w:bookmarkStart w:name="z4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- 134188,0 тысяч тенге, в том числе по: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- 27746,6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- 1329,4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- 105112,0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- 137018,3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приобретениям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-2830,3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- 2830,3 тысячи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погашению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- 2830,3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маслихата Костанайского района Костанайской области от 17.03.2026 </w:t>
      </w:r>
      <w:r>
        <w:rPr>
          <w:rFonts w:ascii="Times New Roman"/>
          <w:b w:val="false"/>
          <w:i w:val="false"/>
          <w:color w:val="000000"/>
          <w:sz w:val="28"/>
        </w:rPr>
        <w:t>№ 344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01.01.2026); от 11.06.2026 </w:t>
      </w:r>
      <w:r>
        <w:rPr>
          <w:rFonts w:ascii="Times New Roman"/>
          <w:b w:val="false"/>
          <w:i w:val="false"/>
          <w:color w:val="000000"/>
          <w:sz w:val="28"/>
        </w:rPr>
        <w:t>№ 370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в бюджете Александровского сельского округа предусмотрен объем субвенций, передаваемых из районного бюджета на 2026 год в сумме 25112,0 тысяч тенге.</w:t>
      </w:r>
    </w:p>
    <w:bookmarkEnd w:id="6"/>
    <w:bookmarkStart w:name="z6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Белозерского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7"/>
    <w:bookmarkStart w:name="z6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- 82958,0 тысяч тенге, в том числе по: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- 7929,8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- 1827,2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- 73201,0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- 87931,3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приобретениям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-4973,3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- 4973,3 тысячи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погашению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- 4973,3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маслихата Костанайского района Костанайской области от 17.03.2026 </w:t>
      </w:r>
      <w:r>
        <w:rPr>
          <w:rFonts w:ascii="Times New Roman"/>
          <w:b w:val="false"/>
          <w:i w:val="false"/>
          <w:color w:val="000000"/>
          <w:sz w:val="28"/>
        </w:rPr>
        <w:t>№ 344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01.01.2026); от 11.06.2026 </w:t>
      </w:r>
      <w:r>
        <w:rPr>
          <w:rFonts w:ascii="Times New Roman"/>
          <w:b w:val="false"/>
          <w:i w:val="false"/>
          <w:color w:val="000000"/>
          <w:sz w:val="28"/>
        </w:rPr>
        <w:t>№ 370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Учесть, что в бюджете Белозерского сельского округа предусмотрен объем субвенций, передаваемых из районного бюджета на 2026 год в сумме 26874,0 тысячи тенге.</w:t>
      </w:r>
    </w:p>
    <w:bookmarkEnd w:id="9"/>
    <w:bookmarkStart w:name="z8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Владимировского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0"/>
    <w:bookmarkStart w:name="z8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- 53827,0 тысяч тенге, в том числе по: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- 19395,2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- 39,8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- 34392,0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- 73220,2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приобретениям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-19393,2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- 19393,2 тысячи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погашению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- 19393,2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решения маслихата Костанайского района Костанайской области от 17.03.2026 </w:t>
      </w:r>
      <w:r>
        <w:rPr>
          <w:rFonts w:ascii="Times New Roman"/>
          <w:b w:val="false"/>
          <w:i w:val="false"/>
          <w:color w:val="000000"/>
          <w:sz w:val="28"/>
        </w:rPr>
        <w:t>№ 344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01.01.2026); от 11.06.2026 </w:t>
      </w:r>
      <w:r>
        <w:rPr>
          <w:rFonts w:ascii="Times New Roman"/>
          <w:b w:val="false"/>
          <w:i w:val="false"/>
          <w:color w:val="000000"/>
          <w:sz w:val="28"/>
        </w:rPr>
        <w:t>№ 370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Учесть, что в бюджете Владимировского сельского округа предусмотрен объем субвенций, передаваемых из районного бюджета на 2026 год в сумме 31892,0 тысячи тенге.</w:t>
      </w:r>
    </w:p>
    <w:bookmarkStart w:name="z10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бюджет Жамбылского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2"/>
    <w:bookmarkStart w:name="z10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- 103238,0 тысяч тенге, в том числе по: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- 33196,9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-533,1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- 69408,0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- 112547,1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приобретениям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-9309,1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- 9309,1 тысяча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погашению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- 9309,1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решения маслихата Костанайского района Костанайской области от 17.03.2026 </w:t>
      </w:r>
      <w:r>
        <w:rPr>
          <w:rFonts w:ascii="Times New Roman"/>
          <w:b w:val="false"/>
          <w:i w:val="false"/>
          <w:color w:val="000000"/>
          <w:sz w:val="28"/>
        </w:rPr>
        <w:t>№ 344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01.01.2026); от 11.06.2026 </w:t>
      </w:r>
      <w:r>
        <w:rPr>
          <w:rFonts w:ascii="Times New Roman"/>
          <w:b w:val="false"/>
          <w:i w:val="false"/>
          <w:color w:val="000000"/>
          <w:sz w:val="28"/>
        </w:rPr>
        <w:t>№ 370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Учесть, что в бюджете Жамбылского сельского округа предусмотрен объем субвенций, передаваемых из районного бюджета на 2026 год в сумме 34308,0 тысяч тенге.</w:t>
      </w:r>
    </w:p>
    <w:bookmarkEnd w:id="14"/>
    <w:bookmarkStart w:name="z1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бюджет Ждановского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5"/>
    <w:bookmarkStart w:name="z1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- 78796,0 тысяч тенге, в том числе по: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- 14326,5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- 240,5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- 64229,0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- 81700,1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приобретениям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-2904,1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- 2904,1 тысяча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погашению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- 2904,1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12 в редакции решения маслихата Костанайского района Костанайской области от 17.03.2026 </w:t>
      </w:r>
      <w:r>
        <w:rPr>
          <w:rFonts w:ascii="Times New Roman"/>
          <w:b w:val="false"/>
          <w:i w:val="false"/>
          <w:color w:val="000000"/>
          <w:sz w:val="28"/>
        </w:rPr>
        <w:t>№ 344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01.01.2026); от 11.06.2026 </w:t>
      </w:r>
      <w:r>
        <w:rPr>
          <w:rFonts w:ascii="Times New Roman"/>
          <w:b w:val="false"/>
          <w:i w:val="false"/>
          <w:color w:val="000000"/>
          <w:sz w:val="28"/>
        </w:rPr>
        <w:t>№ 370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Учесть, что в бюджете Ждановского сельского округа предусмотрен объем субвенций, передаваемых из районного бюджета на 2026 год в сумме 22229,0 тысяч тенге.</w:t>
      </w:r>
    </w:p>
    <w:bookmarkStart w:name="z14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Утвердить бюджет Заречного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7"/>
    <w:bookmarkStart w:name="z14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- 498843,0 тысячи тенге, в том числе по: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- 215944,8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- 61629,2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- 221169,0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- 569876,2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приобретениям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-71033,2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- 71033,2 тысячи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погашению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- 71033,2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в редакции решения маслихата Костанайского района Костанайской области от 17.03.2026 </w:t>
      </w:r>
      <w:r>
        <w:rPr>
          <w:rFonts w:ascii="Times New Roman"/>
          <w:b w:val="false"/>
          <w:i w:val="false"/>
          <w:color w:val="000000"/>
          <w:sz w:val="28"/>
        </w:rPr>
        <w:t>№ 344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01.01.2026); от 11.06.2026 </w:t>
      </w:r>
      <w:r>
        <w:rPr>
          <w:rFonts w:ascii="Times New Roman"/>
          <w:b w:val="false"/>
          <w:i w:val="false"/>
          <w:color w:val="000000"/>
          <w:sz w:val="28"/>
        </w:rPr>
        <w:t>№ 370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Утвердить бюджет Майкольского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Start w:name="z16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- 116209,0 тысяч тенге, в том числе по: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- 28077,6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- 232,0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- 5168,4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- 82731,0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- 117298,2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приобретениям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-1089,2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- 1089,2 тысячи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погашению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- 1089,2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в редакции решения маслихата Костанайского района Костанайской области от 17.03.2026 </w:t>
      </w:r>
      <w:r>
        <w:rPr>
          <w:rFonts w:ascii="Times New Roman"/>
          <w:b w:val="false"/>
          <w:i w:val="false"/>
          <w:color w:val="000000"/>
          <w:sz w:val="28"/>
        </w:rPr>
        <w:t>№ 344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01.01.2026); от 11.06.2026 </w:t>
      </w:r>
      <w:r>
        <w:rPr>
          <w:rFonts w:ascii="Times New Roman"/>
          <w:b w:val="false"/>
          <w:i w:val="false"/>
          <w:color w:val="000000"/>
          <w:sz w:val="28"/>
        </w:rPr>
        <w:t>№ 370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Учесть, что в бюджете Майкольского сельского округа предусмотрен объем субвенций, передаваемых из районного бюджета на 2026 год в сумме 20731,0 тысяча тенге.</w:t>
      </w:r>
    </w:p>
    <w:bookmarkEnd w:id="20"/>
    <w:bookmarkStart w:name="z18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Утвердить бюджет Московского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1"/>
    <w:bookmarkStart w:name="z18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- 669055,0 тысяч тенге, в том числе по: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- 573678,0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- 95377,0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- 670844,8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приобретениям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-1789,8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- 1789,8 тысячи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погашению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- 1789,8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в редакции решения маслихата Костанайского района Костанайской области от 17.03.2026 </w:t>
      </w:r>
      <w:r>
        <w:rPr>
          <w:rFonts w:ascii="Times New Roman"/>
          <w:b w:val="false"/>
          <w:i w:val="false"/>
          <w:color w:val="000000"/>
          <w:sz w:val="28"/>
        </w:rPr>
        <w:t>№ 344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01.01.2026); от 11.06.2026 </w:t>
      </w:r>
      <w:r>
        <w:rPr>
          <w:rFonts w:ascii="Times New Roman"/>
          <w:b w:val="false"/>
          <w:i w:val="false"/>
          <w:color w:val="000000"/>
          <w:sz w:val="28"/>
        </w:rPr>
        <w:t>№ 370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Учесть, что в бюджете Московского сельского округа предусмотрен объем субвенций, передаваемых из районного бюджета на 2026 год в сумме 33777,0 тысяч тенге.</w:t>
      </w:r>
    </w:p>
    <w:bookmarkEnd w:id="23"/>
    <w:bookmarkStart w:name="z20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Утвердить бюджет Мичуринского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4"/>
    <w:bookmarkStart w:name="z20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- 308627,0 тысяч тенге, в том числе по: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- 154074,0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- 4000,0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- 150553,0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- 320894,0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приобретениям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-12267,0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- 12267,0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погашению займов - 0,0 тысяч тенге;</w:t>
      </w:r>
    </w:p>
    <w:bookmarkStart w:name="z22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- 12267,0 тысяч тенге.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19 в редакции решения маслихата Костанайского района Костанайской области от 17.03.2026 </w:t>
      </w:r>
      <w:r>
        <w:rPr>
          <w:rFonts w:ascii="Times New Roman"/>
          <w:b w:val="false"/>
          <w:i w:val="false"/>
          <w:color w:val="000000"/>
          <w:sz w:val="28"/>
        </w:rPr>
        <w:t>№ 344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01.01.2026); от 11.06.2026 </w:t>
      </w:r>
      <w:r>
        <w:rPr>
          <w:rFonts w:ascii="Times New Roman"/>
          <w:b w:val="false"/>
          <w:i w:val="false"/>
          <w:color w:val="000000"/>
          <w:sz w:val="28"/>
        </w:rPr>
        <w:t>№ 370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Утвердить бюджет Надеждинского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Start w:name="z2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- 113924,5 тысячи тенге, в том числе по: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- 23613,0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- 90311,5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- 114109,2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приобретениям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-184,7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- 184,7 тысячи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погашению займов - 0,0 тысяч тенге;</w:t>
      </w:r>
    </w:p>
    <w:bookmarkStart w:name="z2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- 184,7 тысячи тенге.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в редакции решения маслихата Костанайского района Костанайской области от 17.03.2026 </w:t>
      </w:r>
      <w:r>
        <w:rPr>
          <w:rFonts w:ascii="Times New Roman"/>
          <w:b w:val="false"/>
          <w:i w:val="false"/>
          <w:color w:val="000000"/>
          <w:sz w:val="28"/>
        </w:rPr>
        <w:t>№ 344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01.01.2026); от 11.06.2026 </w:t>
      </w:r>
      <w:r>
        <w:rPr>
          <w:rFonts w:ascii="Times New Roman"/>
          <w:b w:val="false"/>
          <w:i w:val="false"/>
          <w:color w:val="000000"/>
          <w:sz w:val="28"/>
        </w:rPr>
        <w:t>№ 370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Учесть, что в бюджете Надеждинского сельского округа предусмотрен объем субвенций, передаваемых из районного бюджета на 2026 год в сумме 22016,0 тысяч тенге.</w:t>
      </w:r>
    </w:p>
    <w:bookmarkEnd w:id="29"/>
    <w:bookmarkStart w:name="z2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Утвердить бюджет Озерного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30"/>
    <w:bookmarkStart w:name="z2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- 123730,0 тысяч тенге, в том числе по: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- 27690,4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- 2471,6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- 93568,0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- 129973,3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приобретениям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-6243,3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- 6243,3 тысячи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погашению займов - 0,0 тысяч тенге;</w:t>
      </w:r>
    </w:p>
    <w:bookmarkStart w:name="z26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- 6243,3 тысячи тенге.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в редакции решения маслихата Костанайского района Костанайской области от 17.03.2026 </w:t>
      </w:r>
      <w:r>
        <w:rPr>
          <w:rFonts w:ascii="Times New Roman"/>
          <w:b w:val="false"/>
          <w:i w:val="false"/>
          <w:color w:val="000000"/>
          <w:sz w:val="28"/>
        </w:rPr>
        <w:t>№ 344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01.01.2026); от 11.06.2026 </w:t>
      </w:r>
      <w:r>
        <w:rPr>
          <w:rFonts w:ascii="Times New Roman"/>
          <w:b w:val="false"/>
          <w:i w:val="false"/>
          <w:color w:val="000000"/>
          <w:sz w:val="28"/>
        </w:rPr>
        <w:t>№ 370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Учесть, что в бюджете Озерного сельского округа предусмотрен объем субвенций, передаваемых из районного бюджета на 2026 год в сумме 21068,0 тысяч тенге.</w:t>
      </w:r>
    </w:p>
    <w:bookmarkEnd w:id="33"/>
    <w:bookmarkStart w:name="z26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Утвердить бюджет Октябрьского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34"/>
    <w:bookmarkStart w:name="z26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- 92229,4 тысячи тенге, в том числе по: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- 56474,6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- 464,4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- 35140,4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- 104759,2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приобретениям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-12529,8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-12529,8 тысячи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займов - 0,0 тысяч тенге;</w:t>
      </w:r>
    </w:p>
    <w:bookmarkStart w:name="z28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погашению займов - 0,0 тысяч тенге;</w:t>
      </w:r>
    </w:p>
    <w:bookmarkEnd w:id="36"/>
    <w:bookmarkStart w:name="z28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- 12529,8 тысячи тенге.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в редакции решения маслихата Костанайского района Костанайской области от 17.03.2026 </w:t>
      </w:r>
      <w:r>
        <w:rPr>
          <w:rFonts w:ascii="Times New Roman"/>
          <w:b w:val="false"/>
          <w:i w:val="false"/>
          <w:color w:val="000000"/>
          <w:sz w:val="28"/>
        </w:rPr>
        <w:t>№ 344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01.01.2026); от 11.06.2026 </w:t>
      </w:r>
      <w:r>
        <w:rPr>
          <w:rFonts w:ascii="Times New Roman"/>
          <w:b w:val="false"/>
          <w:i w:val="false"/>
          <w:color w:val="000000"/>
          <w:sz w:val="28"/>
        </w:rPr>
        <w:t>№ 370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Утвердить бюджет Садчиковского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38"/>
    <w:bookmarkStart w:name="z28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- 114615,0 тысяч тенге, в том числе по: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- 29051,9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неналоговым поступлениям - 60,0 тысяч тенге;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- 900,1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- 84603,0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- 119542,9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приобретениям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-4927,9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- 4927,9 тысячи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займов - 0,0 тысяч тенге;</w:t>
      </w:r>
    </w:p>
    <w:bookmarkStart w:name="z30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погашению займов - 0,0 тысяч тенге;</w:t>
      </w:r>
    </w:p>
    <w:bookmarkEnd w:id="40"/>
    <w:bookmarkStart w:name="z30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- 4927,9 тысячи тенге.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в редакции решения маслихата Костанайского района Костанайской области от 17.03.2026 </w:t>
      </w:r>
      <w:r>
        <w:rPr>
          <w:rFonts w:ascii="Times New Roman"/>
          <w:b w:val="false"/>
          <w:i w:val="false"/>
          <w:color w:val="000000"/>
          <w:sz w:val="28"/>
        </w:rPr>
        <w:t>№ 344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01.01.2026); от 11.06.2026 </w:t>
      </w:r>
      <w:r>
        <w:rPr>
          <w:rFonts w:ascii="Times New Roman"/>
          <w:b w:val="false"/>
          <w:i w:val="false"/>
          <w:color w:val="000000"/>
          <w:sz w:val="28"/>
        </w:rPr>
        <w:t>№ 370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Учесть, что в бюджете Садчиковского сельского округа предусмотрен объем субвенций, передаваемых из районного бюджета на 2026 год в сумме 36103,0 тысяч тенге.</w:t>
      </w:r>
    </w:p>
    <w:bookmarkEnd w:id="42"/>
    <w:bookmarkStart w:name="z30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Утвердить бюджет Ульяновского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43"/>
    <w:bookmarkStart w:name="z30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- 46357,0 тысяч тенге, в том числе по: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- 2664,0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- 43693,0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- 46385,5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приобретениям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-28,5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- 28,5 тысячи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погашению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- 28,5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27 в редакции решения маслихата Костанайского района Костанайской области от 17.03.2026 </w:t>
      </w:r>
      <w:r>
        <w:rPr>
          <w:rFonts w:ascii="Times New Roman"/>
          <w:b w:val="false"/>
          <w:i w:val="false"/>
          <w:color w:val="000000"/>
          <w:sz w:val="28"/>
        </w:rPr>
        <w:t>№ 344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01.01.2026); от 11.06.2026 </w:t>
      </w:r>
      <w:r>
        <w:rPr>
          <w:rFonts w:ascii="Times New Roman"/>
          <w:b w:val="false"/>
          <w:i w:val="false"/>
          <w:color w:val="000000"/>
          <w:sz w:val="28"/>
        </w:rPr>
        <w:t>№ 370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Учесть, что в бюджете Ульяновского сельского округа предусмотрен объем субвенций, передаваемых из районного бюджета на 2026 год в сумме 36079,0 тысяч тенге.</w:t>
      </w:r>
    </w:p>
    <w:bookmarkEnd w:id="45"/>
    <w:bookmarkStart w:name="z32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Настоящее решение вводится в действие с 1 января 2026 года.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Костанайского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Костанайского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322</w:t>
            </w:r>
          </w:p>
        </w:tc>
      </w:tr>
    </w:tbl>
    <w:bookmarkStart w:name="z329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Тобыл на 2026 год</w:t>
      </w:r>
    </w:p>
    <w:bookmarkEnd w:id="47"/>
    <w:bookmarkStart w:name="z33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Костанайского района Костанайской области от 17.03.2026 </w:t>
      </w:r>
      <w:r>
        <w:rPr>
          <w:rFonts w:ascii="Times New Roman"/>
          <w:b w:val="false"/>
          <w:i w:val="false"/>
          <w:color w:val="ff0000"/>
          <w:sz w:val="28"/>
        </w:rPr>
        <w:t>№ 344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01.01.2026); от 11.06.2026 </w:t>
      </w:r>
      <w:r>
        <w:rPr>
          <w:rFonts w:ascii="Times New Roman"/>
          <w:b w:val="false"/>
          <w:i w:val="false"/>
          <w:color w:val="ff0000"/>
          <w:sz w:val="28"/>
        </w:rPr>
        <w:t>№ 370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1766274,5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862975,8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666049,1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666049,1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851986,5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851986,5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851986,5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1931531,7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937668,4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937668,4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937668,4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937668,4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кретиты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-165257,2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165257,2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322</w:t>
            </w:r>
          </w:p>
        </w:tc>
      </w:tr>
    </w:tbl>
    <w:bookmarkStart w:name="z33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Тобыл на 2027 год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1163876,0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кретиты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322</w:t>
            </w:r>
          </w:p>
        </w:tc>
      </w:tr>
    </w:tbl>
    <w:bookmarkStart w:name="z341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Тобыл на 2028 год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кретиты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322</w:t>
            </w:r>
          </w:p>
        </w:tc>
      </w:tr>
    </w:tbl>
    <w:bookmarkStart w:name="z34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Айсаринского сельского округа на 2026 год</w:t>
      </w:r>
    </w:p>
    <w:bookmarkEnd w:id="51"/>
    <w:bookmarkStart w:name="z34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маслихата Костанайского района Костанайской области от 17.03.2026 </w:t>
      </w:r>
      <w:r>
        <w:rPr>
          <w:rFonts w:ascii="Times New Roman"/>
          <w:b w:val="false"/>
          <w:i w:val="false"/>
          <w:color w:val="ff0000"/>
          <w:sz w:val="28"/>
        </w:rPr>
        <w:t>№ 344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01.01.2026); от 11.06.2026 </w:t>
      </w:r>
      <w:r>
        <w:rPr>
          <w:rFonts w:ascii="Times New Roman"/>
          <w:b w:val="false"/>
          <w:i w:val="false"/>
          <w:color w:val="ff0000"/>
          <w:sz w:val="28"/>
        </w:rPr>
        <w:t>№ 370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кретиты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322</w:t>
            </w:r>
          </w:p>
        </w:tc>
      </w:tr>
    </w:tbl>
    <w:bookmarkStart w:name="z353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Айсаринского сельского округа на 2027 год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кретиты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322</w:t>
            </w:r>
          </w:p>
        </w:tc>
      </w:tr>
    </w:tbl>
    <w:bookmarkStart w:name="z359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Айсаринского сельского округа на 2028 год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кретиты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322</w:t>
            </w:r>
          </w:p>
        </w:tc>
      </w:tr>
    </w:tbl>
    <w:bookmarkStart w:name="z365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Александровского сельского округа на 2026 год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в редакции решения маслихата Костанайского района Костанайской области от 17.03.2026 </w:t>
      </w:r>
      <w:r>
        <w:rPr>
          <w:rFonts w:ascii="Times New Roman"/>
          <w:b w:val="false"/>
          <w:i w:val="false"/>
          <w:color w:val="ff0000"/>
          <w:sz w:val="28"/>
        </w:rPr>
        <w:t>№ 344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01.01.2026); от 11.06.2026 </w:t>
      </w:r>
      <w:r>
        <w:rPr>
          <w:rFonts w:ascii="Times New Roman"/>
          <w:b w:val="false"/>
          <w:i w:val="false"/>
          <w:color w:val="ff0000"/>
          <w:sz w:val="28"/>
        </w:rPr>
        <w:t>№ 370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кретиты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322</w:t>
            </w:r>
          </w:p>
        </w:tc>
      </w:tr>
    </w:tbl>
    <w:bookmarkStart w:name="z371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Александровского сельского округа на 2027 год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537003,0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кретиты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322</w:t>
            </w:r>
          </w:p>
        </w:tc>
      </w:tr>
    </w:tbl>
    <w:bookmarkStart w:name="z377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Александровского сельского округа на 2028 год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кретиты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322</w:t>
            </w:r>
          </w:p>
        </w:tc>
      </w:tr>
    </w:tbl>
    <w:bookmarkStart w:name="z383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Белозерского сельского округа на 2026 год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в редакции решения маслихата Костанайского района Костанайской области от 17.03.2026 </w:t>
      </w:r>
      <w:r>
        <w:rPr>
          <w:rFonts w:ascii="Times New Roman"/>
          <w:b w:val="false"/>
          <w:i w:val="false"/>
          <w:color w:val="ff0000"/>
          <w:sz w:val="28"/>
        </w:rPr>
        <w:t>№ 344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01.01.2026); от 11.06.2026 </w:t>
      </w:r>
      <w:r>
        <w:rPr>
          <w:rFonts w:ascii="Times New Roman"/>
          <w:b w:val="false"/>
          <w:i w:val="false"/>
          <w:color w:val="ff0000"/>
          <w:sz w:val="28"/>
        </w:rPr>
        <w:t>№ 370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кретиты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322</w:t>
            </w:r>
          </w:p>
        </w:tc>
      </w:tr>
    </w:tbl>
    <w:bookmarkStart w:name="z389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Белозерского сельского округа на 2027 год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кретиты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322</w:t>
            </w:r>
          </w:p>
        </w:tc>
      </w:tr>
    </w:tbl>
    <w:bookmarkStart w:name="z395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Белозерского сельского округа на 2028 год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кретиты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322</w:t>
            </w:r>
          </w:p>
        </w:tc>
      </w:tr>
    </w:tbl>
    <w:bookmarkStart w:name="z401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Владимировского сельского округа на 2026 год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в редакции решения маслихата Костанайского района Костанайской области от 17.03.2026 </w:t>
      </w:r>
      <w:r>
        <w:rPr>
          <w:rFonts w:ascii="Times New Roman"/>
          <w:b w:val="false"/>
          <w:i w:val="false"/>
          <w:color w:val="ff0000"/>
          <w:sz w:val="28"/>
        </w:rPr>
        <w:t>№ 344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01.01.2026); от 11.06.2026 </w:t>
      </w:r>
      <w:r>
        <w:rPr>
          <w:rFonts w:ascii="Times New Roman"/>
          <w:b w:val="false"/>
          <w:i w:val="false"/>
          <w:color w:val="ff0000"/>
          <w:sz w:val="28"/>
        </w:rPr>
        <w:t>№ 370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кретиты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-19393,2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19393,2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322</w:t>
            </w:r>
          </w:p>
        </w:tc>
      </w:tr>
    </w:tbl>
    <w:bookmarkStart w:name="z407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Владимировского сельского округа на 2027 год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кретиты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322</w:t>
            </w:r>
          </w:p>
        </w:tc>
      </w:tr>
    </w:tbl>
    <w:bookmarkStart w:name="z413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Владимировского сельского округа на 2028 год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кретиты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322</w:t>
            </w:r>
          </w:p>
        </w:tc>
      </w:tr>
    </w:tbl>
    <w:bookmarkStart w:name="z419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2026 год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в редакции решения маслихата Костанайского района Костанайской области от 17.03.2026 </w:t>
      </w:r>
      <w:r>
        <w:rPr>
          <w:rFonts w:ascii="Times New Roman"/>
          <w:b w:val="false"/>
          <w:i w:val="false"/>
          <w:color w:val="ff0000"/>
          <w:sz w:val="28"/>
        </w:rPr>
        <w:t>№ 344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01.01.2026); от 11.06.2026 </w:t>
      </w:r>
      <w:r>
        <w:rPr>
          <w:rFonts w:ascii="Times New Roman"/>
          <w:b w:val="false"/>
          <w:i w:val="false"/>
          <w:color w:val="ff0000"/>
          <w:sz w:val="28"/>
        </w:rPr>
        <w:t>№ 370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кретиты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9309,1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322</w:t>
            </w:r>
          </w:p>
        </w:tc>
      </w:tr>
    </w:tbl>
    <w:bookmarkStart w:name="z425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2027 год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кретиты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322</w:t>
            </w:r>
          </w:p>
        </w:tc>
      </w:tr>
    </w:tbl>
    <w:bookmarkStart w:name="z431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2028 год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кретиты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322</w:t>
            </w:r>
          </w:p>
        </w:tc>
      </w:tr>
    </w:tbl>
    <w:bookmarkStart w:name="z437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Ждановского сельского округа на 2026 год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в редакции решения маслихата Костанайского района Костанайской области от 17.03.2026 </w:t>
      </w:r>
      <w:r>
        <w:rPr>
          <w:rFonts w:ascii="Times New Roman"/>
          <w:b w:val="false"/>
          <w:i w:val="false"/>
          <w:color w:val="ff0000"/>
          <w:sz w:val="28"/>
        </w:rPr>
        <w:t>№ 344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01.01.2026); от 11.06.2026 </w:t>
      </w:r>
      <w:r>
        <w:rPr>
          <w:rFonts w:ascii="Times New Roman"/>
          <w:b w:val="false"/>
          <w:i w:val="false"/>
          <w:color w:val="ff0000"/>
          <w:sz w:val="28"/>
        </w:rPr>
        <w:t>№ 370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кретиты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322</w:t>
            </w:r>
          </w:p>
        </w:tc>
      </w:tr>
    </w:tbl>
    <w:bookmarkStart w:name="z443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Ждановского сельского округа на 2027 год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кретиты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322</w:t>
            </w:r>
          </w:p>
        </w:tc>
      </w:tr>
    </w:tbl>
    <w:bookmarkStart w:name="z449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Ждановского сельского округа на 2028 год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кретиты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322</w:t>
            </w:r>
          </w:p>
        </w:tc>
      </w:tr>
    </w:tbl>
    <w:bookmarkStart w:name="z455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Заречного сельского округа на 2026 год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в редакции решения маслихата Костанайского района Костанайской области от 17.03.2026 </w:t>
      </w:r>
      <w:r>
        <w:rPr>
          <w:rFonts w:ascii="Times New Roman"/>
          <w:b w:val="false"/>
          <w:i w:val="false"/>
          <w:color w:val="ff0000"/>
          <w:sz w:val="28"/>
        </w:rPr>
        <w:t>№ 344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01.01.2026); от 11.06.2026 </w:t>
      </w:r>
      <w:r>
        <w:rPr>
          <w:rFonts w:ascii="Times New Roman"/>
          <w:b w:val="false"/>
          <w:i w:val="false"/>
          <w:color w:val="ff0000"/>
          <w:sz w:val="28"/>
        </w:rPr>
        <w:t>№ 370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122497,6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122497,6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569876,2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кретиты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-71033,2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71033,2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322</w:t>
            </w:r>
          </w:p>
        </w:tc>
      </w:tr>
    </w:tbl>
    <w:bookmarkStart w:name="z461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Заречного сельского округа на 2027 год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466857,0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кретиты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322</w:t>
            </w:r>
          </w:p>
        </w:tc>
      </w:tr>
    </w:tbl>
    <w:bookmarkStart w:name="z467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Заречного сельского округа на 2028 год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кретиты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322</w:t>
            </w:r>
          </w:p>
        </w:tc>
      </w:tr>
    </w:tbl>
    <w:bookmarkStart w:name="z473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Майкольского сельского округа на 2026 год</w:t>
      </w:r>
    </w:p>
    <w:bookmarkEnd w:id="75"/>
    <w:bookmarkStart w:name="z47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в редакции решения маслихата Костанайского района Костанайской области от 17.03.2026 </w:t>
      </w:r>
      <w:r>
        <w:rPr>
          <w:rFonts w:ascii="Times New Roman"/>
          <w:b w:val="false"/>
          <w:i w:val="false"/>
          <w:color w:val="ff0000"/>
          <w:sz w:val="28"/>
        </w:rPr>
        <w:t>№ 344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01.01.2026); от 11.06.2026 </w:t>
      </w:r>
      <w:r>
        <w:rPr>
          <w:rFonts w:ascii="Times New Roman"/>
          <w:b w:val="false"/>
          <w:i w:val="false"/>
          <w:color w:val="ff0000"/>
          <w:sz w:val="28"/>
        </w:rPr>
        <w:t>№ 370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кретиты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322</w:t>
            </w:r>
          </w:p>
        </w:tc>
      </w:tr>
    </w:tbl>
    <w:bookmarkStart w:name="z479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Майкольского сельского округа на 2027 год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кретиты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322</w:t>
            </w:r>
          </w:p>
        </w:tc>
      </w:tr>
    </w:tbl>
    <w:bookmarkStart w:name="z485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Майкольского сельского округа на 2028 год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кретиты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322</w:t>
            </w:r>
          </w:p>
        </w:tc>
      </w:tr>
    </w:tbl>
    <w:bookmarkStart w:name="z491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Московского сельского округа на 2026 год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в редакции решения маслихата Костанайского района Костанайской области от 17.03.2026 </w:t>
      </w:r>
      <w:r>
        <w:rPr>
          <w:rFonts w:ascii="Times New Roman"/>
          <w:b w:val="false"/>
          <w:i w:val="false"/>
          <w:color w:val="ff0000"/>
          <w:sz w:val="28"/>
        </w:rPr>
        <w:t>№ 344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01.01.2026); от 11.06.2026 </w:t>
      </w:r>
      <w:r>
        <w:rPr>
          <w:rFonts w:ascii="Times New Roman"/>
          <w:b w:val="false"/>
          <w:i w:val="false"/>
          <w:color w:val="ff0000"/>
          <w:sz w:val="28"/>
        </w:rPr>
        <w:t>№ 370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кретиты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322</w:t>
            </w:r>
          </w:p>
        </w:tc>
      </w:tr>
    </w:tbl>
    <w:bookmarkStart w:name="z497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Московского сельского округа на 2027 год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кретиты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322</w:t>
            </w:r>
          </w:p>
        </w:tc>
      </w:tr>
    </w:tbl>
    <w:bookmarkStart w:name="z503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Московского сельского округа на 2028 год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кретиты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322</w:t>
            </w:r>
          </w:p>
        </w:tc>
      </w:tr>
    </w:tbl>
    <w:bookmarkStart w:name="z509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Мичуринского сельского округа на 2026 год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в редакции решения маслихата Костанайского района Костанайской области от 17.03.2026 </w:t>
      </w:r>
      <w:r>
        <w:rPr>
          <w:rFonts w:ascii="Times New Roman"/>
          <w:b w:val="false"/>
          <w:i w:val="false"/>
          <w:color w:val="ff0000"/>
          <w:sz w:val="28"/>
        </w:rPr>
        <w:t>№ 344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01.01.2026); от 11.06.2026 </w:t>
      </w:r>
      <w:r>
        <w:rPr>
          <w:rFonts w:ascii="Times New Roman"/>
          <w:b w:val="false"/>
          <w:i w:val="false"/>
          <w:color w:val="ff0000"/>
          <w:sz w:val="28"/>
        </w:rPr>
        <w:t>№ 370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4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кретиты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322</w:t>
            </w:r>
          </w:p>
        </w:tc>
      </w:tr>
    </w:tbl>
    <w:bookmarkStart w:name="z515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Мичуринского сельского округа на 2027 год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кретиты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322</w:t>
            </w:r>
          </w:p>
        </w:tc>
      </w:tr>
    </w:tbl>
    <w:bookmarkStart w:name="z521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Мичуринского сельского округа на 2028 год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кретиты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322</w:t>
            </w:r>
          </w:p>
        </w:tc>
      </w:tr>
    </w:tbl>
    <w:bookmarkStart w:name="z527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Надеждинского сельского округа на 2026 год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34 в редакции решения маслихата Костанайского района Костанайской области от 17.03.2026 </w:t>
      </w:r>
      <w:r>
        <w:rPr>
          <w:rFonts w:ascii="Times New Roman"/>
          <w:b w:val="false"/>
          <w:i w:val="false"/>
          <w:color w:val="ff0000"/>
          <w:sz w:val="28"/>
        </w:rPr>
        <w:t>№ 344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01.01.2026); от 11.06.2026 </w:t>
      </w:r>
      <w:r>
        <w:rPr>
          <w:rFonts w:ascii="Times New Roman"/>
          <w:b w:val="false"/>
          <w:i w:val="false"/>
          <w:color w:val="ff0000"/>
          <w:sz w:val="28"/>
        </w:rPr>
        <w:t>№ 370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90311,5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кретиты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322</w:t>
            </w:r>
          </w:p>
        </w:tc>
      </w:tr>
    </w:tbl>
    <w:bookmarkStart w:name="z533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Надеждинского сельского округа на 2027 год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кретиты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322</w:t>
            </w:r>
          </w:p>
        </w:tc>
      </w:tr>
    </w:tbl>
    <w:bookmarkStart w:name="z539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Надеждинского сельского округа на 2028 год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кретиты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322</w:t>
            </w:r>
          </w:p>
        </w:tc>
      </w:tr>
    </w:tbl>
    <w:bookmarkStart w:name="z545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Озерного сельского округа на 2026 год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37 в редакции решения маслихата Костанайского района Костанайской области от 17.03.2026 </w:t>
      </w:r>
      <w:r>
        <w:rPr>
          <w:rFonts w:ascii="Times New Roman"/>
          <w:b w:val="false"/>
          <w:i w:val="false"/>
          <w:color w:val="ff0000"/>
          <w:sz w:val="28"/>
        </w:rPr>
        <w:t>№ 344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01.01.2026); от 11.06.2026 </w:t>
      </w:r>
      <w:r>
        <w:rPr>
          <w:rFonts w:ascii="Times New Roman"/>
          <w:b w:val="false"/>
          <w:i w:val="false"/>
          <w:color w:val="ff0000"/>
          <w:sz w:val="28"/>
        </w:rPr>
        <w:t>№ 370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кретиты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6243,3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322</w:t>
            </w:r>
          </w:p>
        </w:tc>
      </w:tr>
    </w:tbl>
    <w:bookmarkStart w:name="z551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Озерного сельского округа на 2027 год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кретиты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322</w:t>
            </w:r>
          </w:p>
        </w:tc>
      </w:tr>
    </w:tbl>
    <w:bookmarkStart w:name="z557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Озерного сельского округа на 2028 год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кретиты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322</w:t>
            </w:r>
          </w:p>
        </w:tc>
      </w:tr>
    </w:tbl>
    <w:bookmarkStart w:name="z563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Октябрьского сельского округа на 2026 год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40 в редакции решения маслихата Костанайского района Костанайской области от 17.03.2026 </w:t>
      </w:r>
      <w:r>
        <w:rPr>
          <w:rFonts w:ascii="Times New Roman"/>
          <w:b w:val="false"/>
          <w:i w:val="false"/>
          <w:color w:val="ff0000"/>
          <w:sz w:val="28"/>
        </w:rPr>
        <w:t>№ 344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01.01.2026); от 11.06.2026 </w:t>
      </w:r>
      <w:r>
        <w:rPr>
          <w:rFonts w:ascii="Times New Roman"/>
          <w:b w:val="false"/>
          <w:i w:val="false"/>
          <w:color w:val="ff0000"/>
          <w:sz w:val="28"/>
        </w:rPr>
        <w:t>№ 370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кретиты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-12529,8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12529,8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322</w:t>
            </w:r>
          </w:p>
        </w:tc>
      </w:tr>
    </w:tbl>
    <w:bookmarkStart w:name="z569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Октябрьского сельского округа на 2027 год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кретиты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322</w:t>
            </w:r>
          </w:p>
        </w:tc>
      </w:tr>
    </w:tbl>
    <w:bookmarkStart w:name="z575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Октябрьского сельского округа на 2028 год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кретиты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322</w:t>
            </w:r>
          </w:p>
        </w:tc>
      </w:tr>
    </w:tbl>
    <w:bookmarkStart w:name="z581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Садчиковского сельского округа на 2026 год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43 в редакции решения маслихата Костанайского района Костанайской области от 17.03.2026 </w:t>
      </w:r>
      <w:r>
        <w:rPr>
          <w:rFonts w:ascii="Times New Roman"/>
          <w:b w:val="false"/>
          <w:i w:val="false"/>
          <w:color w:val="ff0000"/>
          <w:sz w:val="28"/>
        </w:rPr>
        <w:t>№ 344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01.01.2026); от 11.06.2026 </w:t>
      </w:r>
      <w:r>
        <w:rPr>
          <w:rFonts w:ascii="Times New Roman"/>
          <w:b w:val="false"/>
          <w:i w:val="false"/>
          <w:color w:val="ff0000"/>
          <w:sz w:val="28"/>
        </w:rPr>
        <w:t>№ 370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кретиты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4927,9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322</w:t>
            </w:r>
          </w:p>
        </w:tc>
      </w:tr>
    </w:tbl>
    <w:bookmarkStart w:name="z587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Садчиковского сельского округа на 2027 год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кретиты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322</w:t>
            </w:r>
          </w:p>
        </w:tc>
      </w:tr>
    </w:tbl>
    <w:bookmarkStart w:name="z593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Садчиковского сельского округа на 2028 год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кретиты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322</w:t>
            </w:r>
          </w:p>
        </w:tc>
      </w:tr>
    </w:tbl>
    <w:bookmarkStart w:name="z599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Ульяновского сельского округа на 2026 год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46 в редакции решения маслихата Костанайского района Костанайской области от 17.03.2026 </w:t>
      </w:r>
      <w:r>
        <w:rPr>
          <w:rFonts w:ascii="Times New Roman"/>
          <w:b w:val="false"/>
          <w:i w:val="false"/>
          <w:color w:val="ff0000"/>
          <w:sz w:val="28"/>
        </w:rPr>
        <w:t>№ 344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01.01.2026); от 11.06.2026 </w:t>
      </w:r>
      <w:r>
        <w:rPr>
          <w:rFonts w:ascii="Times New Roman"/>
          <w:b w:val="false"/>
          <w:i w:val="false"/>
          <w:color w:val="ff0000"/>
          <w:sz w:val="28"/>
        </w:rPr>
        <w:t>№ 370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кретиты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322</w:t>
            </w:r>
          </w:p>
        </w:tc>
      </w:tr>
    </w:tbl>
    <w:bookmarkStart w:name="z605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Ульяновского сельского округа на 2027 год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47 в редакции решения маслихата Костанайского района Костанайской области от 17.03.2026 </w:t>
      </w:r>
      <w:r>
        <w:rPr>
          <w:rFonts w:ascii="Times New Roman"/>
          <w:b w:val="false"/>
          <w:i w:val="false"/>
          <w:color w:val="ff0000"/>
          <w:sz w:val="28"/>
        </w:rPr>
        <w:t>№ 344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кретиты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322</w:t>
            </w:r>
          </w:p>
        </w:tc>
      </w:tr>
    </w:tbl>
    <w:bookmarkStart w:name="z611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Ульяновского сельского округа на 2028 год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кретиты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