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ddc6" w14:textId="777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25 декабря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Костанайского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- 25510571,9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- 6664411,0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- 2212250,0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- 4447990,0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- 12185920,9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- 36322100,2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-8263,0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- 112450,0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- 120713,0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-10803265,3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- 10803265,3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- 11449708,0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- 1120897,5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- 474454,8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бюджетных изъятий, передаваемых в областной бюджет в сумме 5035224,0 тысячи тенге.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бюджетных изъятий из бюджетов города Тобыл, сельских округов в районный бюджет в сумме 340000,0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- 200000,0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- 100000,0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- 40000,0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2027 год предусмотрены объемы бюджетных изъятий из бюджетов города Тобыл, сельских округов в районный бюджет в сумме 358000,0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- 210000,0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- 106000,0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- 42000,0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2028 год предусмотрены объемы бюджетных изъятий из бюджетов города Тобыл, сельских округов в районный бюджет в сумме 376000,0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- 220000,0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- 112000,0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- 44000,0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2026 год объемы субвенций, передаваемых из районного бюджета в бюджеты сельских округов, в сумме 349077,0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- 38888,0 тысяч тенге;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- 25112,0 тысяч тенге;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- 26874,0 тысячи тенге;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- 31892,0 тысячи тенге;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- 34308,0 тысяч тенге;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- 22229,0 тысяч тенге;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- 20731,0 тысяча тенге;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- 33777,0 тысяч тенге;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- 22016,0 тысяч тенге;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- 21068,0 тысяч тенге;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- 36103,0 тысячи тенге;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- 36079,0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районном бюджете на 2027 год объемы субвенций, передаваемых из районного бюджета в бюджеты сельских округов, в сумме 316604,0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- 36274,0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- 22662,0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- 24727,0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- 29351,0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- 30979,0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- 20228,0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- 17286,0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- 30196,0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- 19837,0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- 18325,0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- 32086,0 тысяч тенге;</w:t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- 34653,0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районном бюджете на 2028 год объемы субвенций, передаваемых из районного бюджета в бюджеты сельских округов, в сумме 309357,0 тысяч тенге, в том числе:</w:t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- 35595,0 тысяч тенге;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- 21882,0 тысячи тенге;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- 24637,0 тысяч тенге;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- 28737,0 тысяч тенге;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- 30142,0 тысячи тенге;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- 19644,0 тысячи тенге;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- 16095,0 тысяч тенге;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- 30646,0 тысяч тенге;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- 18996,0 тысяч тенге;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- 17172,0 тысячи тенге;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- 30731,0 тысяча тенге;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- 35080,0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 объем целевых текущих трансфертов из областного бюджета в сумме 1151880,3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2026 год предусмотрен объем целевых трансфертов из областного бюджета на развитие в сумме 10522961,8 тысячи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 объем бюджетных кредитов из республиканского бюджета в сумме 112450,0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112450,0 тысяч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предусмотрено поступление сумм кредитования из областного бюджета на проектирование и (или) строительство жилья, развитие и (или) обустройство инженерно - коммуникационной инфраструктуры, приобретение жилья.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Костанайского района на 2026 год в сумме 34191,0 тысяча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перечень бюджетных программ, не подлежащих секвестру в процессе исполнения районного бюджета Костанайского района на 2026 год, не установлен.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Костанайского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25 510 571,9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12 185 920,9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36 322 100,2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3 115 730,4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22 936 568,4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2027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Костанайского района Костанайской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30 913 073,1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55 333 003,1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42 278 774,1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37 352 939,1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37 251 715,1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11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Костанайского района Костанайской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