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062b9" w14:textId="07062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2024 года № 240 "О районном бюджете Костанайского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15 декабря 2025 года № 315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Костанайского района на 2025-2027 годы"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Костанайского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- 27572464,8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- 8209188,0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- 300304,0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- 68936,0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- 0,0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- 18994036,8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- 34414921,7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- 30233,0 тысячи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- 141552,0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- 111319,0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- 253187,4 тысячи тенге, в том числе: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- 253187,4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-7125877,3 тысячи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- 7125877,3 тысячи тенге, в том числе по: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- 6158625,0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- 111319,0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- 1078571,3 тысячи тенге";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27572464,8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18994036,8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18993929,9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18993929,9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34414921,7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4975312,3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4185726,1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4063189,6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3873114,4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16801373,2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9664186,4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2427521,4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2412512,2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1196457,9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1196457,9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5316507,7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5316507,7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5316507,7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-7125877,3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7125877,3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1078571,3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</w:t>
            </w:r>
          </w:p>
        </w:tc>
      </w:tr>
    </w:tbl>
    <w:bookmarkStart w:name="z5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25373744,4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8690800,1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4819703,5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1889503,8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2305817,6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2305817,6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15068372,3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15068372,3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15068372,3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43591905,4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25981031,9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18796938,0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18769871,0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7004633,9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6980430,3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3557880,3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-17106885,0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17106885,0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</w:t>
            </w:r>
          </w:p>
        </w:tc>
      </w:tr>
    </w:tbl>
    <w:bookmarkStart w:name="z6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38524368,3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8258351,3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4324015,7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2766865,7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2294313,6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2294313,6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28570819,0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28570819,0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28570819,0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47816508,3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38269794,3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3547768,3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-9186727,0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