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dd01" w14:textId="a80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июня 2022 года № 178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октября 2025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 от 7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районного маслихата".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отделе организационно-правового обеспечения "Аппарат Костанайского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