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6340" w14:textId="13f6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10 февраля 2025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Костанайского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Растегаева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