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81d8" w14:textId="e7d8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192 "О районном бюджете Карасуского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23 июля 2025 года № 242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Карасуского района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Карасуского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6 451 183,0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2 311 918,0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26 477,0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6 406,0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4 106 382,0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6 569 315,6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-2 987,0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43 252,0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46 239,0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- 115 145,6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115 145,6 тысяч тенге";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23 июля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4106162,6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4106162,6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6569315,6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1321320,7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1471456,1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-115145,6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</w:tbl>
    <w:bookmarkStart w:name="z4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5953130,3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4108512,3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4108512,3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4108512,3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5953130,3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2914014,3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1447767,3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1447767,3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