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aaa1" w14:textId="e75a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Карасуского района от 15 июня 2023 года № 144 "Об утверждении Положения о государственном учреждении "Отдел физической культуры и спорта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декабря 2025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утверждении Положения о государственном учреждении "Отдел физической культуры и спорта акимата Карасуского района" от 15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Карасуского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Карасуского района"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