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c9e1" w14:textId="b47c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"Алюминий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28 ноября 2025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"Алюминий Казахстана" публичный сервитут на земельный участок общей площадью - 2189,4517 гектар, расположенный на территории Октябрьского сельского округа, Карасуского района, до 4 октября 2031 года, для целей недропользования, связанных с геологическим изучением и разведкой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