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77b1" w14:textId="5a87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Карасуского района от 30 марта 2023 года № 66 "Об утверждении Методики оценки деятельности административных государственных служащих корпуса "Б" местных исполнительных органов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14 августа 2025 года № 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от 30 марта 2023 года № 66 "Об утверждении Методики оценки деятельности административных государственных служащих корпуса "Б" местных исполнительных органов Карасуского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Карасуского района,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Карасуского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Карасуского района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Карасуского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 - служащие корпуса "Б").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единой службой управления персоналом государственного учреждения "Аппарат акима Карасуского района" (далее – служба управления персоналом), в том числе посредством информационной системы.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