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8f8f" w14:textId="1b08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Карабалыкского района от 30 июня 2022 года № 128 "Об утверждении Положения о государственном учреждении "Отдел культуры и развития языков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23 декабря 2025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Карабалыкского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Карабалыкского района",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16), 17)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деятельности организаций культуры, расположенных на территории Карабалыкского района,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сохранению историко-культурного наследия, содействует развитию исторических, национальных и культурных традиций и обычаев".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Карабалыкского района"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